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7" w:rightFromText="187" w:tblpYSpec="bottom"/>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auto"/>
          <w:insideV w:val="dashed" w:sz="4" w:space="0" w:color="auto"/>
        </w:tblBorders>
        <w:tblLook w:val="04A0"/>
      </w:tblPr>
      <w:tblGrid>
        <w:gridCol w:w="9576"/>
      </w:tblGrid>
      <w:tr>
        <w:trPr>
          <w:trHeight w:val="576"/>
        </w:trPr>
        <w:tc>
          <w:tcPr>
            <w:tcW w:w="9576" w:type="dxa"/>
            <w:vAlign w:val="bottom"/>
          </w:tcPr>
          <w:p>
            <w:pPr>
              <w:rPr>
                <w:color w:val="808080" w:themeColor="background1" w:themeShade="80"/>
              </w:rPr>
            </w:pPr>
          </w:p>
        </w:tc>
      </w:tr>
    </w:tbl>
    <w:p/>
    <w:tbl>
      <w:tblPr>
        <w:tblStyle w:val="TableGrid"/>
        <w:tblW w:w="5000" w:type="pct"/>
        <w:jc w:val="center"/>
        <w:tblBorders>
          <w:top w:val="none" w:sz="0" w:space="0" w:color="auto"/>
          <w:left w:val="none" w:sz="0" w:space="0" w:color="auto"/>
          <w:bottom w:val="dashed" w:sz="6" w:space="0" w:color="808080" w:themeColor="background1" w:themeShade="80"/>
          <w:right w:val="none" w:sz="0" w:space="0" w:color="auto"/>
          <w:insideH w:val="none" w:sz="0" w:space="0" w:color="auto"/>
          <w:insideV w:val="none" w:sz="0" w:space="0" w:color="auto"/>
        </w:tblBorders>
        <w:tblCellMar>
          <w:top w:w="115" w:type="dxa"/>
          <w:left w:w="115" w:type="dxa"/>
          <w:bottom w:w="115" w:type="dxa"/>
          <w:right w:w="115" w:type="dxa"/>
        </w:tblCellMar>
        <w:tblLook w:val="04A0"/>
      </w:tblPr>
      <w:tblGrid>
        <w:gridCol w:w="4737"/>
        <w:gridCol w:w="4738"/>
      </w:tblGrid>
      <w:tr>
        <w:trPr>
          <w:trHeight w:val="1800"/>
          <w:jc w:val="center"/>
        </w:trPr>
        <w:tc>
          <w:tcPr>
            <w:tcW w:w="4737" w:type="dxa"/>
            <w:tcMar>
              <w:left w:w="0" w:type="dxa"/>
              <w:right w:w="0" w:type="dxa"/>
            </w:tcMar>
            <w:vAlign w:val="bottom"/>
          </w:tc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238"/>
              <w:gridCol w:w="4484"/>
            </w:tblGrid>
            <w:tr>
              <w:trPr>
                <w:trHeight w:val="1080"/>
              </w:trPr>
              <w:tc>
                <w:tcPr>
                  <w:tcW w:w="238" w:type="dxa"/>
                </w:tcPr>
                <w:p>
                  <w:pPr>
                    <w:pStyle w:val="RecipientAddress"/>
                  </w:pPr>
                </w:p>
              </w:tc>
              <w:tc>
                <w:tcPr>
                  <w:tcW w:w="4484" w:type="dxa"/>
                </w:tcPr>
                <w:p>
                  <w:pPr>
                    <w:pStyle w:val="RecipientName"/>
                  </w:pPr>
                </w:p>
              </w:tc>
            </w:tr>
            <w:tr>
              <w:tc>
                <w:tcPr>
                  <w:tcW w:w="238" w:type="dxa"/>
                </w:tcPr>
                <w:p>
                  <w:pPr>
                    <w:pStyle w:val="NoSpacing"/>
                    <w:rPr>
                      <w:color w:val="9FB8CD" w:themeColor="accent2"/>
                      <w:sz w:val="36"/>
                      <w:szCs w:val="36"/>
                    </w:rPr>
                  </w:pPr>
                  <w:r>
                    <w:rPr>
                      <w:color w:val="9FB8CD" w:themeColor="accent2"/>
                      <w:sz w:val="36"/>
                      <w:szCs w:val="36"/>
                    </w:rPr>
                    <w:sym w:font="Wingdings 3" w:char="F07D"/>
                  </w:r>
                </w:p>
              </w:tc>
              <w:tc>
                <w:tcPr>
                  <w:tcW w:w="4484" w:type="dxa"/>
                </w:tcPr>
                <w:p>
                  <w:pPr>
                    <w:pStyle w:val="RecipientsName"/>
                  </w:pPr>
                  <w:r>
                    <w:fldChar w:fldCharType="begin"/>
                  </w:r>
                  <w:r>
                    <w:instrText xml:space="preserve"> GREETINGLINE \f "&lt;&lt;_BEFORE_ Dear &gt;&gt;&lt;&lt;_FIRST0_&gt;&gt; &lt;&lt;_AFTER_ ,&gt;&gt;" \l 1033 \e "Dear Sir or Madam:" </w:instrText>
                  </w:r>
                  <w:r>
                    <w:fldChar w:fldCharType="separate"/>
                  </w:r>
                  <w:r>
                    <w:rPr>
                      <w:noProof/>
                    </w:rPr>
                    <w:t>«</w:t>
                  </w:r>
                  <w:r>
                    <w:t>GreetingLine</w:t>
                  </w:r>
                  <w:r>
                    <w:rPr>
                      <w:noProof/>
                    </w:rPr>
                    <w:t>»</w:t>
                  </w:r>
                  <w:r>
                    <w:fldChar w:fldCharType="end"/>
                  </w:r>
                </w:p>
                <w:p>
                  <w:pPr>
                    <w:pStyle w:val="RecipientsName"/>
                  </w:pPr>
                </w:p>
                <w:p>
                  <w:pPr>
                    <w:pStyle w:val="RecipientAddress"/>
                  </w:pPr>
                  <w:r>
                    <w:fldChar w:fldCharType="begin"/>
                  </w:r>
                  <w:r>
                    <w:instrText xml:space="preserve"> ADDRESSBLOCK \f "&lt;&lt;_FIRST0_&gt;&gt;&lt;&lt; _LAST0_&gt;&gt;&lt;&lt; _SUFFIX0_&gt;&gt;</w:instrText>
                  </w:r>
                </w:p>
                <w:p>
                  <w:pPr>
                    <w:pStyle w:val="RecipientAddress"/>
                  </w:pPr>
                  <w:r>
                    <w:instrText>&lt;&lt;_COMPANY_</w:instrText>
                  </w:r>
                </w:p>
                <w:p>
                  <w:pPr>
                    <w:pStyle w:val="RecipientAddress"/>
                  </w:pPr>
                  <w:r>
                    <w:instrText>&gt;&gt;&lt;&lt;_STREET1_</w:instrText>
                  </w:r>
                </w:p>
                <w:p>
                  <w:pPr>
                    <w:pStyle w:val="RecipientAddress"/>
                  </w:pPr>
                  <w:r>
                    <w:instrText>&gt;&gt;&lt;&lt;_STREET2_</w:instrText>
                  </w:r>
                </w:p>
                <w:p>
                  <w:pPr>
                    <w:pStyle w:val="RecipientAddress"/>
                  </w:pPr>
                  <w:r>
                    <w:instrText xml:space="preserve">&gt;&gt;&lt;&lt;_CITY_&gt;&gt;&lt;&lt;, _STATE_&gt;&gt;&lt;&lt; _POSTAL_&gt;&gt;" \l 1033 \c 0 \e "" </w:instrText>
                  </w:r>
                  <w:r>
                    <w:rPr>
                      <w:rFonts w:cstheme="minorBidi"/>
                    </w:rPr>
                    <w:fldChar w:fldCharType="separate"/>
                  </w:r>
                  <w:r>
                    <w:t>«AddressBlock»</w:t>
                  </w:r>
                  <w:r>
                    <w:fldChar w:fldCharType="end"/>
                  </w:r>
                </w:p>
              </w:tc>
            </w:tr>
          </w:tbl>
          <w:p>
            <w:pPr>
              <w:pStyle w:val="RecipientAddress"/>
            </w:pPr>
          </w:p>
        </w:tc>
        <w:tc>
          <w:tcPr>
            <w:tcW w:w="4738" w:type="dxa"/>
          </w:tcPr>
          <w:sdt>
            <w:sdtPr>
              <w:id w:val="132277233"/>
              <w:placeholder>
                <w:docPart w:val="B51933F78C274AEF984D3DE3F88334D1"/>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enderName"/>
                  <w:rPr>
                    <w:rFonts w:asciiTheme="minorHAnsi" w:hAnsiTheme="minorHAnsi"/>
                    <w:b w:val="0"/>
                    <w:color w:val="000000" w:themeColor="text1"/>
                    <w:szCs w:val="20"/>
                  </w:rPr>
                </w:pPr>
                <w:r>
                  <w:rPr>
                    <w:color w:val="727CA3" w:themeColor="accent1"/>
                  </w:rPr>
                  <w:t>[Type the sender name]</w:t>
                </w:r>
              </w:p>
            </w:sdtContent>
          </w:sdt>
          <w:sdt>
            <w:sdtPr>
              <w:id w:val="27098793"/>
              <w:placeholder>
                <w:docPart w:val="D86FAA77056B4D48A101F325ED76B3AE"/>
              </w:placeholder>
              <w:temporary/>
              <w:showingPlcHdr/>
            </w:sdtPr>
            <w:sdtContent>
              <w:p>
                <w:pPr>
                  <w:pStyle w:val="SenderAddress"/>
                </w:pPr>
                <w:r>
                  <w:t>[Type the sender address]</w:t>
                </w:r>
              </w:p>
            </w:sdtContent>
          </w:sdt>
          <w:p>
            <w:pPr>
              <w:pStyle w:val="SenderAddress"/>
            </w:pPr>
            <w:r>
              <w:t xml:space="preserve">Phone: </w:t>
            </w:r>
            <w:sdt>
              <w:sdtPr>
                <w:id w:val="27098794"/>
                <w:placeholder>
                  <w:docPart w:val="184D1FEED13E4B78BDE10CA8EF6A35C0"/>
                </w:placeholder>
                <w:temporary/>
                <w:showingPlcHdr/>
              </w:sdtPr>
              <w:sdtContent>
                <w:r>
                  <w:t>[Type the sender phone number]</w:t>
                </w:r>
              </w:sdtContent>
            </w:sdt>
          </w:p>
        </w:tc>
      </w:tr>
    </w:tbl>
    <w:p/>
    <w:sdt>
      <w:sdtPr>
        <w:id w:val="274573301"/>
        <w:placeholder>
          <w:docPart w:val="54B3F15140F84028A6DCDF13714E1A0A"/>
        </w:placeholder>
        <w:temporary/>
        <w:showingPlcHdr/>
      </w:sdtPr>
      <w:sdtContent>
        <w:p>
          <w:pPr>
            <w:pStyle w:val="Salutation"/>
          </w:pPr>
          <w:r>
            <w:rPr>
              <w:rStyle w:val="PlaceholderText"/>
              <w:color w:val="auto"/>
            </w:rPr>
            <w:t>[Type the salutation]</w:t>
          </w:r>
        </w:p>
      </w:sdtContent>
    </w:sdt>
    <w:sdt>
      <w:sdtPr>
        <w:alias w:val="Type the body of the letter"/>
        <w:tag w:val="Type the body of the letter"/>
        <w:id w:val="450933495"/>
        <w:placeholder>
          <w:docPart w:val="580B8C6F33574992B0CBB0AD9F3083DE"/>
        </w:placeholder>
        <w:temporary/>
        <w:showingPlcHdr/>
      </w:sdtPr>
      <w:sdtContent>
        <w:p>
          <w:pPr>
            <w:rPr>
              <w:rFonts w:cstheme="minorHAnsi"/>
            </w:rPr>
          </w:pPr>
          <w:r>
            <w:rPr>
              <w:rFonts w:cstheme="minorHAnsi"/>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253727688"/>
        <w:placeholder>
          <w:docPart w:val="3CBAC72AA86C4790AE6E4AEA937338F1"/>
        </w:placeholder>
        <w:showingPlcHdr/>
      </w:sdtPr>
      <w:sdtContent>
        <w:p>
          <w:pPr>
            <w:pStyle w:val="Closing"/>
            <w:spacing w:before="480" w:after="1000"/>
            <w:contextualSpacing/>
            <w:rPr>
              <w:color w:val="000000" w:themeColor="text1"/>
            </w:rPr>
          </w:pPr>
          <w:r>
            <w:t>[Type the closing]</w:t>
          </w:r>
        </w:p>
      </w:sdtContent>
    </w:sdt>
    <w:sdt>
      <w:sdtPr>
        <w:id w:val="253727709"/>
        <w:placeholder>
          <w:docPart w:val="F5619586D1C14034A7E468439472DFD5"/>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SenderNameatSignature"/>
            <w:rPr>
              <w:b w:val="0"/>
              <w:color w:val="000000" w:themeColor="text1"/>
            </w:rPr>
          </w:pPr>
          <w:r>
            <w:t>[Type the sender name]</w:t>
          </w:r>
        </w:p>
      </w:sdtContent>
    </w:sdt>
    <w:sdt>
      <w:sdtPr>
        <w:id w:val="253727777"/>
        <w:placeholder>
          <w:docPart w:val="FD419CF8AC9E452F95B8C8539B414764"/>
        </w:placeholder>
        <w:temporary/>
        <w:showingPlcHdr/>
      </w:sdtPr>
      <w:sdtContent>
        <w:p>
          <w:pPr>
            <w:pStyle w:val="Signature"/>
          </w:pPr>
          <w:r>
            <w:t>[Type the sender title]</w:t>
          </w:r>
        </w:p>
      </w:sdtContent>
    </w:sdt>
    <w:p>
      <w:pPr>
        <w:pStyle w:val="Signature"/>
      </w:pPr>
      <w:sdt>
        <w:sdtPr>
          <w:id w:val="8658258"/>
          <w:placeholder>
            <w:docPart w:val="B2A447A683EC4EB48AA757C43E11251C"/>
          </w:placeholder>
          <w:showingPlcHdr/>
          <w:dataBinding w:prefixMappings="xmlns:ns0='http://schemas.openxmlformats.org/officeDocument/2006/extended-properties'" w:xpath="/ns0:Properties[1]/ns0:Company[1]" w:storeItemID="{6668398D-A668-4E3E-A5EB-62B293D839F1}"/>
          <w:text/>
        </w:sdtPr>
        <w:sdtContent>
          <w:r>
            <w:t>[Type the sender company name]</w:t>
          </w:r>
        </w:sdtContent>
      </w:sdt>
    </w:p>
    <w:sdt>
      <w:sdtPr>
        <w:id w:val="19890522"/>
        <w:placeholder>
          <w:docPart w:val="BD6E31497AF34327B78CF5CED7951897"/>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spacing w:after="0"/>
            <w:contextualSpacing/>
          </w:pPr>
          <w:r>
            <w:t>[Pick the date]</w:t>
          </w:r>
        </w:p>
      </w:sdtContent>
    </w:sdt>
    <w:p/>
    <w:sectPr>
      <w:headerReference w:type="even" r:id="rId9"/>
      <w:headerReference w:type="default" r:id="rId10"/>
      <w:footerReference w:type="even" r:id="rId11"/>
      <w:footerReference w:type="default" r:id="rId12"/>
      <w:pgSz w:w="12240" w:h="15840" w:code="1"/>
      <w:pgMar w:top="1440" w:right="1440" w:bottom="1440" w:left="1440" w:header="720" w:footer="720" w:gutter="0"/>
      <w:cols w:space="36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Left"/>
    </w:pPr>
    <w:r>
      <w:rPr>
        <w:color w:val="9FB8CD" w:themeColor="accent2"/>
      </w:rPr>
      <w:sym w:font="Wingdings 3" w:char="F07D"/>
    </w:r>
    <w:r>
      <w:t xml:space="preserve"> Page </w:t>
    </w:r>
    <w:fldSimple w:instr=" PAGE  \* Arabic  \* MERGEFORMAT ">
      <w:r>
        <w:rPr>
          <w:noProof/>
        </w:rPr>
        <w:t>4</w:t>
      </w:r>
    </w:fldSimple>
  </w:p>
  <w:p>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Right"/>
    </w:pPr>
    <w:r>
      <w:rPr>
        <w:color w:val="9FB8CD" w:themeColor="accent2"/>
      </w:rPr>
      <w:sym w:font="Wingdings 3" w:char="F07D"/>
    </w:r>
    <w:r>
      <w:t xml:space="preserve"> Page </w:t>
    </w:r>
    <w:fldSimple w:instr=" PAGE  \* Arabic  \* MERGEFORMAT ">
      <w:r>
        <w:rPr>
          <w:noProof/>
        </w:rPr>
        <w:t>2</w:t>
      </w:r>
    </w:fldSimple>
  </w:p>
  <w:p>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Left"/>
      <w:jc w:val="right"/>
    </w:pPr>
    <w:r>
      <w:rPr>
        <w:color w:val="9FB8CD" w:themeColor="accent2"/>
      </w:rPr>
      <w:sym w:font="Wingdings 3" w:char="F07D"/>
    </w:r>
    <w:r>
      <w:t xml:space="preserve"> </w:t>
    </w:r>
    <w:sdt>
      <w:sdtPr>
        <w:rPr>
          <w:color w:val="808080" w:themeColor="background1" w:themeShade="80"/>
        </w:rPr>
        <w:id w:val="8545439"/>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 xml:space="preserve">     </w:t>
        </w:r>
      </w:sdtContent>
    </w:sdt>
  </w:p>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Right"/>
      <w:jc w:val="left"/>
    </w:pPr>
    <w:r>
      <w:rPr>
        <w:color w:val="9FB8CD" w:themeColor="accent2"/>
      </w:rPr>
      <w:sym w:font="Wingdings 3" w:char="F07D"/>
    </w:r>
    <w:r>
      <w:t xml:space="preserve"> </w:t>
    </w:r>
    <w:sdt>
      <w:sdtPr>
        <w:rPr>
          <w:color w:val="808080" w:themeColor="background1" w:themeShade="80"/>
        </w:rPr>
        <w:id w:val="8497705"/>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 xml:space="preserve">     </w:t>
        </w:r>
      </w:sdtContent>
    </w:sdt>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4720970"/>
    <w:lvl w:ilvl="0">
      <w:start w:val="1"/>
      <w:numFmt w:val="decimal"/>
      <w:lvlText w:val="%1."/>
      <w:lvlJc w:val="left"/>
      <w:pPr>
        <w:tabs>
          <w:tab w:val="num" w:pos="1800"/>
        </w:tabs>
        <w:ind w:left="1800" w:hanging="360"/>
      </w:pPr>
    </w:lvl>
  </w:abstractNum>
  <w:abstractNum w:abstractNumId="1">
    <w:nsid w:val="FFFFFF7D"/>
    <w:multiLevelType w:val="singleLevel"/>
    <w:tmpl w:val="8A9C08A0"/>
    <w:lvl w:ilvl="0">
      <w:start w:val="1"/>
      <w:numFmt w:val="decimal"/>
      <w:lvlText w:val="%1."/>
      <w:lvlJc w:val="left"/>
      <w:pPr>
        <w:tabs>
          <w:tab w:val="num" w:pos="1440"/>
        </w:tabs>
        <w:ind w:left="1440" w:hanging="360"/>
      </w:pPr>
    </w:lvl>
  </w:abstractNum>
  <w:abstractNum w:abstractNumId="2">
    <w:nsid w:val="FFFFFF7E"/>
    <w:multiLevelType w:val="singleLevel"/>
    <w:tmpl w:val="540CA50E"/>
    <w:lvl w:ilvl="0">
      <w:start w:val="1"/>
      <w:numFmt w:val="decimal"/>
      <w:lvlText w:val="%1."/>
      <w:lvlJc w:val="left"/>
      <w:pPr>
        <w:tabs>
          <w:tab w:val="num" w:pos="1080"/>
        </w:tabs>
        <w:ind w:left="1080" w:hanging="360"/>
      </w:pPr>
    </w:lvl>
  </w:abstractNum>
  <w:abstractNum w:abstractNumId="3">
    <w:nsid w:val="FFFFFF7F"/>
    <w:multiLevelType w:val="singleLevel"/>
    <w:tmpl w:val="9F60B0E4"/>
    <w:lvl w:ilvl="0">
      <w:start w:val="1"/>
      <w:numFmt w:val="decimal"/>
      <w:lvlText w:val="%1."/>
      <w:lvlJc w:val="left"/>
      <w:pPr>
        <w:tabs>
          <w:tab w:val="num" w:pos="720"/>
        </w:tabs>
        <w:ind w:left="720" w:hanging="360"/>
      </w:pPr>
    </w:lvl>
  </w:abstractNum>
  <w:abstractNum w:abstractNumId="4">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5">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628BAD" w:themeColor="accent2" w:themeShade="BF"/>
      </w:rPr>
    </w:lvl>
  </w:abstractNum>
  <w:abstractNum w:abstractNumId="6">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7">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8">
    <w:nsid w:val="FFFFFF88"/>
    <w:multiLevelType w:val="singleLevel"/>
    <w:tmpl w:val="0AF482F6"/>
    <w:lvl w:ilvl="0">
      <w:start w:val="1"/>
      <w:numFmt w:val="decimal"/>
      <w:lvlText w:val="%1."/>
      <w:lvlJc w:val="left"/>
      <w:pPr>
        <w:tabs>
          <w:tab w:val="num" w:pos="360"/>
        </w:tabs>
        <w:ind w:left="360" w:hanging="360"/>
      </w:pPr>
    </w:lvl>
  </w:abstractNum>
  <w:abstractNum w:abstractNumId="9">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DateAndTime/>
  <w:proofState w:spelling="clean"/>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caption" w:uiPriority="35" w:qFormat="1"/>
    <w:lsdException w:name="List Bullet" w:uiPriority="36" w:qFormat="1"/>
    <w:lsdException w:name="List Bullet 2" w:uiPriority="36" w:qFormat="1"/>
    <w:lsdException w:name="List Bullet 3" w:uiPriority="36" w:qFormat="1"/>
    <w:lsdException w:name="List Bullet 4" w:uiPriority="36"/>
    <w:lsdException w:name="List Bullet 5" w:uiPriority="36"/>
    <w:lsdException w:name="Title" w:semiHidden="0" w:uiPriority="10" w:unhideWhenUsed="0" w:qFormat="1"/>
    <w:lsdException w:name="Closing" w:uiPriority="7" w:qFormat="1"/>
    <w:lsdException w:name="Default Paragraph Font" w:uiPriority="1"/>
    <w:lsdException w:name="Subtitle" w:semiHidden="0" w:uiPriority="11" w:unhideWhenUsed="0" w:qFormat="1"/>
    <w:lsdException w:name="Salutation" w:uiPriority="6" w:qFormat="1"/>
    <w:lsdException w:name="Strong" w:semiHidden="0" w:uiPriority="22" w:unhideWhenUsed="0" w:qFormat="1"/>
    <w:lsdException w:name="Emphasis" w:semiHidden="0" w:uiPriority="20" w:unhideWhenUsed="0" w:qFormat="1"/>
    <w:lsdException w:name="Table Grid" w:semiHidden="0" w:uiPriority="1" w:unhideWhenUsed="0" w:qFormat="1"/>
    <w:lsdException w:name="Placeholder Text" w:unhideWhenUsed="0" w:qFormat="1"/>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lang w:bidi="ar-SA"/>
    </w:rPr>
  </w:style>
  <w:style w:type="paragraph" w:styleId="Heading1">
    <w:name w:val="heading 1"/>
    <w:basedOn w:val="Normal"/>
    <w:next w:val="Normal"/>
    <w:link w:val="Heading1Char"/>
    <w:uiPriority w:val="9"/>
    <w:semiHidden/>
    <w:unhideWhenUsed/>
    <w:pPr>
      <w:keepNext/>
      <w:keepLines/>
      <w:spacing w:before="480" w:after="0"/>
      <w:outlineLvl w:val="0"/>
    </w:pPr>
    <w:rPr>
      <w:rFonts w:asciiTheme="majorHAnsi" w:eastAsiaTheme="majorEastAsia" w:hAnsiTheme="majorHAnsi" w:cstheme="majorBidi"/>
      <w:b/>
      <w:bCs/>
      <w:color w:val="4D5676" w:themeColor="accent1" w:themeShade="B5"/>
      <w:sz w:val="28"/>
      <w:szCs w:val="28"/>
      <w:lang w:bidi="en-US"/>
    </w:rPr>
  </w:style>
  <w:style w:type="paragraph" w:styleId="Heading2">
    <w:name w:val="heading 2"/>
    <w:basedOn w:val="Normal"/>
    <w:next w:val="Normal"/>
    <w:link w:val="Heading2Char"/>
    <w:uiPriority w:val="9"/>
    <w:semiHidden/>
    <w:unhideWhenUsed/>
    <w:pPr>
      <w:keepNext/>
      <w:keepLines/>
      <w:spacing w:before="200" w:after="0"/>
      <w:outlineLvl w:val="1"/>
    </w:pPr>
    <w:rPr>
      <w:rFonts w:asciiTheme="majorHAnsi" w:eastAsiaTheme="majorEastAsia" w:hAnsiTheme="majorHAnsi" w:cstheme="majorBidi"/>
      <w:b/>
      <w:bCs/>
      <w:color w:val="727CA3"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727CA3"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727CA3"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363C5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363C5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lang w:bidi="ar-SA"/>
    </w:rPr>
  </w:style>
  <w:style w:type="paragraph" w:styleId="NoSpacing">
    <w:name w:val="No Spacing"/>
    <w:basedOn w:val="Normal"/>
    <w:link w:val="NoSpacingChar"/>
    <w:uiPriority w:val="99"/>
    <w:qFormat/>
    <w:pPr>
      <w:spacing w:after="0" w:line="240" w:lineRule="auto"/>
    </w:pPr>
  </w:style>
  <w:style w:type="character" w:customStyle="1" w:styleId="NoSpacingChar">
    <w:name w:val="No Spacing Char"/>
    <w:basedOn w:val="DefaultParagraphFont"/>
    <w:link w:val="NoSpacing"/>
    <w:uiPriority w:val="99"/>
    <w:rPr>
      <w:sz w:val="20"/>
      <w:lang w:bidi="ar-SA"/>
    </w:rPr>
  </w:style>
  <w:style w:type="paragraph" w:styleId="Closing">
    <w:name w:val="Closing"/>
    <w:basedOn w:val="Normal"/>
    <w:link w:val="ClosingChar"/>
    <w:uiPriority w:val="7"/>
    <w:unhideWhenUsed/>
    <w:qFormat/>
    <w:pPr>
      <w:spacing w:before="240" w:after="0"/>
      <w:ind w:right="4320"/>
    </w:pPr>
  </w:style>
  <w:style w:type="character" w:customStyle="1" w:styleId="ClosingChar">
    <w:name w:val="Closing Char"/>
    <w:basedOn w:val="DefaultParagraphFont"/>
    <w:link w:val="Closing"/>
    <w:uiPriority w:val="7"/>
    <w:rPr>
      <w:lang w:bidi="ar-SA"/>
    </w:rPr>
  </w:style>
  <w:style w:type="paragraph" w:customStyle="1" w:styleId="RecipientAddress">
    <w:name w:val="Recipient Address"/>
    <w:basedOn w:val="NoSpacing"/>
    <w:link w:val="RecipientAddressChar"/>
    <w:uiPriority w:val="5"/>
    <w:qFormat/>
    <w:pPr>
      <w:spacing w:before="200" w:after="200" w:line="276" w:lineRule="auto"/>
      <w:contextualSpacing/>
    </w:pPr>
    <w:rPr>
      <w:rFonts w:asciiTheme="majorHAnsi" w:hAnsiTheme="majorHAnsi"/>
      <w:color w:val="9FB8CD" w:themeColor="accent2"/>
      <w:sz w:val="18"/>
    </w:rPr>
  </w:style>
  <w:style w:type="paragraph" w:styleId="Salutation">
    <w:name w:val="Salutation"/>
    <w:basedOn w:val="Normal"/>
    <w:next w:val="Normal"/>
    <w:link w:val="SalutationChar"/>
    <w:uiPriority w:val="6"/>
    <w:unhideWhenUsed/>
    <w:qFormat/>
    <w:pPr>
      <w:spacing w:before="400" w:after="320" w:line="240" w:lineRule="auto"/>
    </w:pPr>
    <w:rPr>
      <w:b/>
    </w:rPr>
  </w:style>
  <w:style w:type="character" w:customStyle="1" w:styleId="SalutationChar">
    <w:name w:val="Salutation Char"/>
    <w:basedOn w:val="DefaultParagraphFont"/>
    <w:link w:val="Salutation"/>
    <w:uiPriority w:val="6"/>
    <w:rPr>
      <w:b/>
      <w:lang w:bidi="ar-SA"/>
    </w:rPr>
  </w:style>
  <w:style w:type="paragraph" w:customStyle="1" w:styleId="SenderAddress">
    <w:name w:val="Sender Address"/>
    <w:basedOn w:val="NoSpacing"/>
    <w:link w:val="SenderAddressChar"/>
    <w:uiPriority w:val="3"/>
    <w:qFormat/>
    <w:pPr>
      <w:spacing w:before="200" w:after="200" w:line="276" w:lineRule="auto"/>
      <w:contextualSpacing/>
      <w:jc w:val="right"/>
    </w:pPr>
    <w:rPr>
      <w:rFonts w:asciiTheme="majorHAnsi" w:hAnsiTheme="majorHAnsi"/>
      <w:color w:val="9FB8CD" w:themeColor="accent2"/>
      <w:sz w:val="18"/>
      <w:szCs w:val="18"/>
    </w:rPr>
  </w:style>
  <w:style w:type="paragraph" w:customStyle="1" w:styleId="RecipientName">
    <w:name w:val="Recipient Name"/>
    <w:basedOn w:val="RecipientAddress"/>
    <w:link w:val="RecipientNameChar"/>
    <w:uiPriority w:val="4"/>
    <w:qFormat/>
    <w:pPr>
      <w:spacing w:before="80"/>
    </w:pPr>
    <w:rPr>
      <w:b/>
      <w:color w:val="525A7D" w:themeColor="accent1" w:themeShade="BF"/>
      <w:sz w:val="20"/>
    </w:rPr>
  </w:style>
  <w:style w:type="paragraph" w:customStyle="1" w:styleId="SenderName">
    <w:name w:val="Sender Name"/>
    <w:basedOn w:val="SenderAddress"/>
    <w:link w:val="SenderNameChar"/>
    <w:uiPriority w:val="2"/>
    <w:qFormat/>
    <w:rPr>
      <w:b/>
      <w:color w:val="525A7D" w:themeColor="accent1" w:themeShade="BF"/>
      <w:sz w:val="20"/>
    </w:rPr>
  </w:style>
  <w:style w:type="character" w:customStyle="1" w:styleId="SenderAddressChar">
    <w:name w:val="Sender Address Char"/>
    <w:basedOn w:val="NoSpacingChar"/>
    <w:link w:val="SenderAddress"/>
    <w:uiPriority w:val="3"/>
    <w:rPr>
      <w:rFonts w:asciiTheme="majorHAnsi" w:hAnsiTheme="majorHAnsi"/>
      <w:color w:val="9FB8CD" w:themeColor="accent2"/>
      <w:sz w:val="18"/>
      <w:szCs w:val="18"/>
    </w:rPr>
  </w:style>
  <w:style w:type="character" w:customStyle="1" w:styleId="SenderNameChar">
    <w:name w:val="Sender Name Char"/>
    <w:basedOn w:val="SenderAddressChar"/>
    <w:link w:val="SenderName"/>
    <w:uiPriority w:val="2"/>
    <w:rPr>
      <w:b/>
      <w:color w:val="525A7D" w:themeColor="accent1" w:themeShade="BF"/>
      <w:sz w:val="20"/>
    </w:rPr>
  </w:style>
  <w:style w:type="character" w:customStyle="1" w:styleId="RecipientAddressChar">
    <w:name w:val="Recipient Address Char"/>
    <w:basedOn w:val="NoSpacingChar"/>
    <w:link w:val="RecipientAddress"/>
    <w:uiPriority w:val="5"/>
    <w:rPr>
      <w:rFonts w:asciiTheme="majorHAnsi" w:hAnsiTheme="majorHAnsi"/>
      <w:color w:val="9FB8CD" w:themeColor="accent2"/>
      <w:sz w:val="18"/>
    </w:rPr>
  </w:style>
  <w:style w:type="character" w:customStyle="1" w:styleId="RecipientNameChar">
    <w:name w:val="Recipient Name Char"/>
    <w:basedOn w:val="RecipientAddressChar"/>
    <w:link w:val="RecipientName"/>
    <w:uiPriority w:val="4"/>
    <w:rPr>
      <w:b/>
      <w:color w:val="525A7D" w:themeColor="accent1" w:themeShade="BF"/>
      <w:sz w:val="20"/>
    </w:rPr>
  </w:style>
  <w:style w:type="character" w:styleId="PlaceholderText">
    <w:name w:val="Placeholder Text"/>
    <w:basedOn w:val="DefaultParagraphFont"/>
    <w:uiPriority w:val="99"/>
    <w:unhideWhenUsed/>
    <w:rPr>
      <w:color w:val="808080"/>
    </w:rPr>
  </w:style>
  <w:style w:type="paragraph" w:customStyle="1" w:styleId="RecipientsName">
    <w:name w:val="Recipient's Name"/>
    <w:basedOn w:val="Normal"/>
    <w:link w:val="RecipientsNameChar"/>
    <w:uiPriority w:val="1"/>
    <w:qFormat/>
    <w:pPr>
      <w:spacing w:before="80"/>
      <w:contextualSpacing/>
    </w:pPr>
    <w:rPr>
      <w:rFonts w:asciiTheme="majorHAnsi" w:hAnsiTheme="majorHAnsi"/>
      <w:b/>
      <w:color w:val="525A7D" w:themeColor="accent1" w:themeShade="BF"/>
    </w:rPr>
  </w:style>
  <w:style w:type="character" w:customStyle="1" w:styleId="RecipientsNameChar">
    <w:name w:val="Recipient's Name Char"/>
    <w:basedOn w:val="DefaultParagraphFont"/>
    <w:link w:val="RecipientsName"/>
    <w:rPr>
      <w:rFonts w:asciiTheme="majorHAnsi" w:hAnsiTheme="majorHAnsi" w:cs="Times New Roman"/>
      <w:b/>
      <w:color w:val="525A7D" w:themeColor="accent1" w:themeShade="BF"/>
      <w:sz w:val="20"/>
      <w:szCs w:val="20"/>
      <w:lang w:eastAsia="ja-JP" w:bidi="he-IL"/>
    </w:rPr>
  </w:style>
  <w:style w:type="paragraph" w:customStyle="1" w:styleId="SenderNameatSignature">
    <w:name w:val="Sender Name (at Signature)"/>
    <w:basedOn w:val="NoSpacing"/>
    <w:uiPriority w:val="7"/>
    <w:pPr>
      <w:pBdr>
        <w:top w:val="single" w:sz="4" w:space="1" w:color="727CA3" w:themeColor="accent1"/>
      </w:pBdr>
      <w:ind w:right="4320"/>
    </w:pPr>
    <w:rPr>
      <w:b/>
      <w:color w:val="727CA3" w:themeColor="accent1"/>
    </w:rPr>
  </w:style>
  <w:style w:type="paragraph" w:styleId="Signature">
    <w:name w:val="Signature"/>
    <w:basedOn w:val="Normal"/>
    <w:link w:val="SignatureChar"/>
    <w:uiPriority w:val="99"/>
    <w:unhideWhenUsed/>
    <w:pPr>
      <w:spacing w:after="0" w:line="240" w:lineRule="auto"/>
    </w:pPr>
  </w:style>
  <w:style w:type="character" w:customStyle="1" w:styleId="SignatureChar">
    <w:name w:val="Signature Char"/>
    <w:basedOn w:val="DefaultParagraphFont"/>
    <w:link w:val="Signature"/>
    <w:uiPriority w:val="99"/>
    <w:rPr>
      <w:sz w:val="20"/>
      <w:lang w:bidi="ar-SA"/>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bidi="ar-SA"/>
    </w:rPr>
  </w:style>
  <w:style w:type="character" w:styleId="BookTitle">
    <w:name w:val="Book Title"/>
    <w:basedOn w:val="DefaultParagraphFont"/>
    <w:uiPriority w:val="33"/>
    <w:qFormat/>
    <w:rPr>
      <w:i/>
      <w:iCs/>
      <w:smallCaps/>
      <w:spacing w:val="5"/>
    </w:rPr>
  </w:style>
  <w:style w:type="paragraph" w:styleId="Caption">
    <w:name w:val="caption"/>
    <w:basedOn w:val="Normal"/>
    <w:next w:val="Normal"/>
    <w:uiPriority w:val="35"/>
    <w:semiHidden/>
    <w:unhideWhenUsed/>
    <w:qFormat/>
    <w:pPr>
      <w:spacing w:line="240" w:lineRule="auto"/>
    </w:pPr>
    <w:rPr>
      <w:b/>
      <w:bCs/>
      <w:color w:val="727CA3" w:themeColor="accent1"/>
      <w:sz w:val="18"/>
      <w:szCs w:val="18"/>
    </w:rPr>
  </w:style>
  <w:style w:type="character" w:styleId="Emphasis">
    <w:name w:val="Emphasis"/>
    <w:uiPriority w:val="20"/>
    <w:qFormat/>
    <w:rPr>
      <w:b/>
      <w:bCs/>
      <w:i/>
      <w:iCs/>
      <w:spacing w:val="1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lang w:bidi="ar-SA"/>
    </w:rPr>
  </w:style>
  <w:style w:type="character" w:customStyle="1" w:styleId="Heading1Char">
    <w:name w:val="Heading 1 Char"/>
    <w:basedOn w:val="DefaultParagraphFont"/>
    <w:link w:val="Heading1"/>
    <w:uiPriority w:val="9"/>
    <w:semiHidden/>
    <w:rPr>
      <w:rFonts w:asciiTheme="majorHAnsi" w:eastAsiaTheme="majorEastAsia" w:hAnsiTheme="majorHAnsi" w:cstheme="majorBidi"/>
      <w:b/>
      <w:bCs/>
      <w:color w:val="4D5676" w:themeColor="accent1" w:themeShade="B5"/>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27CA3" w:themeColor="accent1"/>
      <w:sz w:val="26"/>
      <w:szCs w:val="26"/>
      <w:lang w:bidi="ar-SA"/>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727CA3" w:themeColor="accent1"/>
      <w:lang w:bidi="ar-SA"/>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727CA3" w:themeColor="accent1"/>
      <w:lang w:bidi="ar-SA"/>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363C53" w:themeColor="accent1" w:themeShade="7F"/>
      <w:lang w:bidi="ar-SA"/>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363C53" w:themeColor="accent1" w:themeShade="7F"/>
      <w:lang w:bidi="ar-SA"/>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lang w:bidi="ar-SA"/>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lang w:bidi="ar-SA"/>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lang w:bidi="ar-SA"/>
    </w:rPr>
  </w:style>
  <w:style w:type="character" w:styleId="Hyperlink">
    <w:name w:val="Hyperlink"/>
    <w:basedOn w:val="DefaultParagraphFont"/>
    <w:uiPriority w:val="99"/>
    <w:semiHidden/>
    <w:unhideWhenUsed/>
    <w:rPr>
      <w:color w:val="B292CA" w:themeColor="hyperlink"/>
      <w:u w:val="single"/>
    </w:rPr>
  </w:style>
  <w:style w:type="character" w:styleId="IntenseEmphasis">
    <w:name w:val="Intense Emphasis"/>
    <w:basedOn w:val="DefaultParagraphFont"/>
    <w:uiPriority w:val="21"/>
    <w:qFormat/>
    <w:rPr>
      <w:b/>
      <w:bCs/>
      <w:i/>
      <w:iCs/>
      <w:smallCaps/>
      <w:color w:val="727CA3" w:themeColor="accent1"/>
    </w:rPr>
  </w:style>
  <w:style w:type="paragraph" w:styleId="IntenseQuote">
    <w:name w:val="Intense Quote"/>
    <w:basedOn w:val="Normal"/>
    <w:next w:val="Normal"/>
    <w:link w:val="IntenseQuoteChar"/>
    <w:uiPriority w:val="30"/>
    <w:qFormat/>
    <w:pPr>
      <w:pBdr>
        <w:bottom w:val="single" w:sz="4" w:space="4" w:color="727CA3" w:themeColor="accent1"/>
      </w:pBdr>
      <w:spacing w:before="320" w:after="480"/>
      <w:ind w:left="936" w:right="936"/>
    </w:pPr>
    <w:rPr>
      <w:b/>
      <w:bCs/>
      <w:i/>
      <w:iCs/>
      <w:color w:val="727CA3" w:themeColor="accent1"/>
      <w:lang w:bidi="en-US"/>
    </w:rPr>
  </w:style>
  <w:style w:type="character" w:customStyle="1" w:styleId="IntenseQuoteChar">
    <w:name w:val="Intense Quote Char"/>
    <w:basedOn w:val="DefaultParagraphFont"/>
    <w:link w:val="IntenseQuote"/>
    <w:uiPriority w:val="30"/>
    <w:rPr>
      <w:b/>
      <w:bCs/>
      <w:i/>
      <w:iCs/>
      <w:color w:val="727CA3" w:themeColor="accent1"/>
    </w:rPr>
  </w:style>
  <w:style w:type="character" w:styleId="IntenseReference">
    <w:name w:val="Intense Reference"/>
    <w:basedOn w:val="DefaultParagraphFont"/>
    <w:uiPriority w:val="32"/>
    <w:qFormat/>
    <w:rPr>
      <w:smallCaps/>
      <w:spacing w:val="5"/>
      <w:u w:val="single"/>
    </w:rPr>
  </w:style>
  <w:style w:type="table" w:customStyle="1" w:styleId="B2LightShadingAccent2">
    <w:name w:val="B2 Light Shading Accent 2"/>
    <w:basedOn w:val="TableNormal"/>
    <w:uiPriority w:val="42"/>
    <w:pPr>
      <w:spacing w:after="0" w:line="240" w:lineRule="auto"/>
    </w:pPr>
    <w:rPr>
      <w:rFonts w:ascii="Arial" w:hAnsi="Arial"/>
      <w:color w:val="628BAD" w:themeColor="accent2" w:themeShade="BF"/>
    </w:rPr>
    <w:tblPr>
      <w:tblStyleRowBandSize w:val="1"/>
      <w:tblStyleColBandSize w:val="1"/>
      <w:tblInd w:w="0" w:type="dxa"/>
      <w:tblBorders>
        <w:top w:val="single" w:sz="8" w:space="0" w:color="9FB8CD" w:themeColor="accent2"/>
        <w:bottom w:val="single" w:sz="8" w:space="0" w:color="9FB8C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FB8CD" w:themeColor="accent2"/>
          <w:left w:val="nil"/>
          <w:bottom w:val="single" w:sz="8" w:space="0" w:color="9FB8CD" w:themeColor="accent2"/>
          <w:right w:val="nil"/>
          <w:insideH w:val="nil"/>
          <w:insideV w:val="nil"/>
        </w:tcBorders>
      </w:tcPr>
    </w:tblStylePr>
    <w:tblStylePr w:type="lastRow">
      <w:pPr>
        <w:spacing w:before="0" w:after="0" w:line="240" w:lineRule="auto"/>
      </w:pPr>
      <w:rPr>
        <w:b/>
        <w:bCs/>
      </w:rPr>
      <w:tblPr/>
      <w:tcPr>
        <w:tcBorders>
          <w:top w:val="single" w:sz="8" w:space="0" w:color="9FB8CD" w:themeColor="accent2"/>
          <w:left w:val="nil"/>
          <w:bottom w:val="single" w:sz="8" w:space="0" w:color="9FB8CD" w:themeColor="accent2"/>
          <w:right w:val="nil"/>
          <w:insideH w:val="nil"/>
          <w:insideV w:val="nil"/>
        </w:tcBorders>
      </w:tcPr>
    </w:tblStylePr>
    <w:tblStylePr w:type="firstCol">
      <w:rPr>
        <w:b/>
        <w:bCs/>
      </w:rPr>
    </w:tblStylePr>
    <w:tblStylePr w:type="lastCol">
      <w:rPr>
        <w:b/>
        <w:bCs/>
      </w:rPr>
    </w:tblStylePr>
    <w:tblStylePr w:type="band1Vert">
      <w:tblPr/>
      <w:tcPr>
        <w:tcBorders>
          <w:top w:val="single" w:sz="8" w:space="0" w:color="9FB8CD" w:themeColor="accent2"/>
          <w:left w:val="nil"/>
          <w:bottom w:val="single" w:sz="8" w:space="0" w:color="9FB8CD" w:themeColor="accent2"/>
          <w:right w:val="nil"/>
          <w:insideH w:val="nil"/>
          <w:insideV w:val="nil"/>
        </w:tcBorders>
        <w:shd w:val="clear" w:color="auto" w:fill="E7EDF2" w:themeFill="accent2" w:themeFillTint="3F"/>
      </w:tcPr>
    </w:tblStylePr>
    <w:tblStylePr w:type="band1Horz">
      <w:tblPr/>
      <w:tcPr>
        <w:tcBorders>
          <w:top w:val="nil"/>
          <w:left w:val="nil"/>
          <w:bottom w:val="nil"/>
          <w:right w:val="nil"/>
          <w:insideH w:val="nil"/>
          <w:insideV w:val="nil"/>
        </w:tcBorders>
        <w:shd w:val="clear" w:color="auto" w:fill="E7EDF2" w:themeFill="accent2" w:themeFillTint="3F"/>
      </w:tcPr>
    </w:tblStylePr>
  </w:style>
  <w:style w:type="paragraph" w:styleId="ListBullet">
    <w:name w:val="List Bullet"/>
    <w:basedOn w:val="Normal"/>
    <w:uiPriority w:val="36"/>
    <w:unhideWhenUsed/>
    <w:qFormat/>
    <w:pPr>
      <w:numPr>
        <w:numId w:val="16"/>
      </w:numPr>
      <w:spacing w:after="120"/>
      <w:contextualSpacing/>
    </w:pPr>
  </w:style>
  <w:style w:type="paragraph" w:styleId="ListBullet2">
    <w:name w:val="List Bullet 2"/>
    <w:basedOn w:val="Normal"/>
    <w:uiPriority w:val="36"/>
    <w:unhideWhenUsed/>
    <w:qFormat/>
    <w:pPr>
      <w:numPr>
        <w:numId w:val="17"/>
      </w:numPr>
      <w:spacing w:after="120"/>
      <w:contextualSpacing/>
    </w:pPr>
  </w:style>
  <w:style w:type="paragraph" w:styleId="ListBullet3">
    <w:name w:val="List Bullet 3"/>
    <w:basedOn w:val="Normal"/>
    <w:uiPriority w:val="36"/>
    <w:unhideWhenUsed/>
    <w:qFormat/>
    <w:pPr>
      <w:numPr>
        <w:numId w:val="18"/>
      </w:numPr>
      <w:spacing w:after="120"/>
      <w:contextualSpacing/>
    </w:pPr>
  </w:style>
  <w:style w:type="paragraph" w:styleId="ListBullet4">
    <w:name w:val="List Bullet 4"/>
    <w:basedOn w:val="Normal"/>
    <w:uiPriority w:val="36"/>
    <w:semiHidden/>
    <w:unhideWhenUsed/>
    <w:pPr>
      <w:numPr>
        <w:numId w:val="19"/>
      </w:numPr>
      <w:spacing w:after="120"/>
      <w:contextualSpacing/>
    </w:pPr>
  </w:style>
  <w:style w:type="paragraph" w:styleId="ListBullet5">
    <w:name w:val="List Bullet 5"/>
    <w:basedOn w:val="Normal"/>
    <w:uiPriority w:val="36"/>
    <w:semiHidden/>
    <w:unhideWhenUsed/>
    <w:pPr>
      <w:numPr>
        <w:numId w:val="20"/>
      </w:numPr>
      <w:spacing w:after="120"/>
      <w:contextualSpacing/>
    </w:pPr>
  </w:style>
  <w:style w:type="paragraph" w:styleId="Quote">
    <w:name w:val="Quote"/>
    <w:basedOn w:val="Normal"/>
    <w:next w:val="Normal"/>
    <w:link w:val="QuoteChar"/>
    <w:uiPriority w:val="29"/>
    <w:qFormat/>
    <w:rPr>
      <w:i/>
      <w:iCs/>
      <w:color w:val="000000" w:themeColor="text1"/>
      <w:lang w:bidi="en-US"/>
    </w:rPr>
  </w:style>
  <w:style w:type="character" w:customStyle="1" w:styleId="QuoteChar">
    <w:name w:val="Quote Char"/>
    <w:basedOn w:val="DefaultParagraphFont"/>
    <w:link w:val="Quote"/>
    <w:uiPriority w:val="29"/>
    <w:rPr>
      <w:i/>
      <w:iCs/>
      <w:color w:val="000000" w:themeColor="text1"/>
    </w:rPr>
  </w:style>
  <w:style w:type="character" w:styleId="Strong">
    <w:name w:val="Strong"/>
    <w:uiPriority w:val="22"/>
    <w:qFormat/>
    <w:rPr>
      <w:b/>
      <w:bCs/>
    </w:rPr>
  </w:style>
  <w:style w:type="paragraph" w:styleId="Subtitle">
    <w:name w:val="Subtitle"/>
    <w:basedOn w:val="Normal"/>
    <w:link w:val="SubtitleChar"/>
    <w:uiPriority w:val="11"/>
    <w:semiHidden/>
    <w:unhideWhenUsed/>
    <w:pPr>
      <w:numPr>
        <w:ilvl w:val="1"/>
      </w:numPr>
    </w:pPr>
    <w:rPr>
      <w:rFonts w:asciiTheme="majorHAnsi" w:eastAsiaTheme="majorEastAsia" w:hAnsiTheme="majorHAnsi" w:cstheme="majorBidi"/>
      <w:i/>
      <w:iCs/>
      <w:color w:val="727CA3" w:themeColor="accent1"/>
      <w:spacing w:val="15"/>
      <w:sz w:val="24"/>
      <w:szCs w:val="24"/>
    </w:rPr>
  </w:style>
  <w:style w:type="character" w:customStyle="1" w:styleId="SubtitleChar">
    <w:name w:val="Subtitle Char"/>
    <w:basedOn w:val="DefaultParagraphFont"/>
    <w:link w:val="Subtitle"/>
    <w:uiPriority w:val="11"/>
    <w:semiHidden/>
    <w:rPr>
      <w:rFonts w:asciiTheme="majorHAnsi" w:eastAsiaTheme="majorEastAsia" w:hAnsiTheme="majorHAnsi" w:cstheme="majorBidi"/>
      <w:i/>
      <w:iCs/>
      <w:color w:val="727CA3" w:themeColor="accent1"/>
      <w:spacing w:val="15"/>
      <w:sz w:val="24"/>
      <w:szCs w:val="24"/>
      <w:lang w:bidi="ar-SA"/>
    </w:rPr>
  </w:style>
  <w:style w:type="character" w:styleId="SubtleEmphasis">
    <w:name w:val="Subtle Emphasis"/>
    <w:basedOn w:val="DefaultParagraphFont"/>
    <w:uiPriority w:val="19"/>
    <w:qFormat/>
    <w:rPr>
      <w:i/>
      <w:iCs/>
    </w:rPr>
  </w:style>
  <w:style w:type="character" w:styleId="SubtleReference">
    <w:name w:val="Subtle Reference"/>
    <w:basedOn w:val="DefaultParagraphFont"/>
    <w:uiPriority w:val="31"/>
    <w:qFormat/>
    <w:rPr>
      <w:smallCaps/>
    </w:rPr>
  </w:style>
  <w:style w:type="paragraph" w:styleId="Title">
    <w:name w:val="Title"/>
    <w:basedOn w:val="Normal"/>
    <w:link w:val="TitleChar"/>
    <w:uiPriority w:val="10"/>
    <w:semiHidden/>
    <w:unhideWhenUsed/>
    <w:pPr>
      <w:pBdr>
        <w:bottom w:val="single" w:sz="8" w:space="4" w:color="727CA3" w:themeColor="accent1"/>
      </w:pBdr>
      <w:spacing w:after="300" w:line="240" w:lineRule="auto"/>
      <w:contextualSpacing/>
    </w:pPr>
    <w:rPr>
      <w:rFonts w:asciiTheme="majorHAnsi" w:eastAsiaTheme="majorEastAsia" w:hAnsiTheme="majorHAnsi" w:cstheme="majorBidi"/>
      <w:color w:val="383842" w:themeColor="text2" w:themeShade="CC"/>
      <w:spacing w:val="5"/>
      <w:kern w:val="28"/>
      <w:sz w:val="52"/>
      <w:szCs w:val="52"/>
      <w:lang w:bidi="en-US"/>
    </w:rPr>
  </w:style>
  <w:style w:type="character" w:customStyle="1" w:styleId="TitleChar">
    <w:name w:val="Title Char"/>
    <w:basedOn w:val="DefaultParagraphFont"/>
    <w:link w:val="Title"/>
    <w:uiPriority w:val="10"/>
    <w:semiHidden/>
    <w:rPr>
      <w:rFonts w:asciiTheme="majorHAnsi" w:eastAsiaTheme="majorEastAsia" w:hAnsiTheme="majorHAnsi" w:cstheme="majorBidi"/>
      <w:color w:val="383842" w:themeColor="text2" w:themeShade="CC"/>
      <w:spacing w:val="5"/>
      <w:kern w:val="28"/>
      <w:sz w:val="52"/>
      <w:szCs w:val="52"/>
    </w:rPr>
  </w:style>
  <w:style w:type="paragraph" w:styleId="TOC1">
    <w:name w:val="toc 1"/>
    <w:basedOn w:val="Normal"/>
    <w:next w:val="Normal"/>
    <w:autoRedefine/>
    <w:uiPriority w:val="99"/>
    <w:semiHidden/>
    <w:unhideWhenUsed/>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noProof/>
    </w:rPr>
  </w:style>
  <w:style w:type="paragraph" w:customStyle="1" w:styleId="FooterLeft">
    <w:name w:val="Footer Left"/>
    <w:basedOn w:val="Normal"/>
    <w:next w:val="Normal"/>
    <w:uiPriority w:val="35"/>
    <w:semiHidden/>
    <w:unhideWhenUsed/>
    <w:pPr>
      <w:pBdr>
        <w:top w:val="dashed" w:sz="4" w:space="18" w:color="7F7F7F" w:themeColor="text1" w:themeTint="80"/>
      </w:pBdr>
      <w:tabs>
        <w:tab w:val="center" w:pos="4320"/>
        <w:tab w:val="right" w:pos="8640"/>
      </w:tabs>
    </w:pPr>
    <w:rPr>
      <w:color w:val="7F7F7F" w:themeColor="text1" w:themeTint="80"/>
      <w:szCs w:val="18"/>
    </w:rPr>
  </w:style>
  <w:style w:type="paragraph" w:customStyle="1" w:styleId="HeaderLeft">
    <w:name w:val="Header Left"/>
    <w:basedOn w:val="Header"/>
    <w:uiPriority w:val="35"/>
    <w:semiHidden/>
    <w:unhideWhenUsed/>
    <w:pPr>
      <w:pBdr>
        <w:bottom w:val="dashed" w:sz="4" w:space="18" w:color="7F7F7F" w:themeColor="text1" w:themeTint="80"/>
      </w:pBdr>
      <w:spacing w:line="396" w:lineRule="auto"/>
    </w:pPr>
    <w:rPr>
      <w:color w:val="7F7F7F" w:themeColor="text1" w:themeTint="80"/>
    </w:rPr>
  </w:style>
  <w:style w:type="paragraph" w:customStyle="1" w:styleId="HeaderRight">
    <w:name w:val="Header Right"/>
    <w:basedOn w:val="Header"/>
    <w:uiPriority w:val="35"/>
    <w:semiHidden/>
    <w:unhideWhenUsed/>
    <w:pPr>
      <w:pBdr>
        <w:bottom w:val="dashed" w:sz="4" w:space="18" w:color="7F7F7F"/>
      </w:pBdr>
      <w:jc w:val="right"/>
    </w:pPr>
    <w:rPr>
      <w:color w:val="7F7F7F" w:themeColor="text1" w:themeTint="80"/>
    </w:rPr>
  </w:style>
  <w:style w:type="paragraph" w:customStyle="1" w:styleId="FooterRight">
    <w:name w:val="Footer Right"/>
    <w:basedOn w:val="Footer"/>
    <w:uiPriority w:val="35"/>
    <w:semiHidden/>
    <w:unhideWhenUsed/>
    <w:pPr>
      <w:pBdr>
        <w:top w:val="dashed" w:sz="4" w:space="18" w:color="7F7F7F"/>
      </w:pBdr>
      <w:jc w:val="right"/>
    </w:pPr>
    <w:rPr>
      <w:color w:val="7F7F7F" w:themeColor="text1" w:themeTint="80"/>
      <w:szCs w:val="18"/>
    </w:rPr>
  </w:style>
  <w:style w:type="paragraph" w:customStyle="1" w:styleId="SendersAddress">
    <w:name w:val="Sender's Address"/>
    <w:basedOn w:val="NoSpacing"/>
    <w:uiPriority w:val="2"/>
    <w:qFormat/>
    <w:pPr>
      <w:spacing w:before="200" w:line="276" w:lineRule="auto"/>
      <w:contextualSpacing/>
      <w:jc w:val="right"/>
    </w:pPr>
    <w:rPr>
      <w:rFonts w:eastAsiaTheme="minorHAnsi" w:cs="Times New Roman"/>
      <w:color w:val="9FB8CD" w:themeColor="accent2"/>
      <w:sz w:val="18"/>
      <w:szCs w:val="18"/>
      <w:lang w:eastAsia="ja-JP"/>
    </w:rPr>
  </w:style>
  <w:style w:type="paragraph" w:customStyle="1" w:styleId="HeaderFirstPage">
    <w:name w:val="Header First Page"/>
    <w:basedOn w:val="Header"/>
    <w:qFormat/>
    <w:pPr>
      <w:pBdr>
        <w:bottom w:val="dashed" w:sz="4" w:space="18" w:color="7F7F7F"/>
      </w:pBdr>
      <w:spacing w:line="396" w:lineRule="auto"/>
    </w:pPr>
    <w:rPr>
      <w:rFonts w:eastAsiaTheme="minorHAnsi" w:cs="Times New Roman"/>
      <w:color w:val="7F7F7F" w:themeColor="text1" w:themeTint="80"/>
      <w:szCs w:val="20"/>
      <w:lang w:eastAsia="ja-JP"/>
    </w:rPr>
  </w:style>
</w:styles>
</file>

<file path=word/webSettings.xml><?xml version="1.0" encoding="utf-8"?>
<w:webSettings xmlns:r="http://schemas.openxmlformats.org/officeDocument/2006/relationships" xmlns:w="http://schemas.openxmlformats.org/wordprocessingml/2006/main">
  <w:divs>
    <w:div w:id="499852520">
      <w:bodyDiv w:val="1"/>
      <w:marLeft w:val="0"/>
      <w:marRight w:val="0"/>
      <w:marTop w:val="0"/>
      <w:marBottom w:val="0"/>
      <w:divBdr>
        <w:top w:val="none" w:sz="0" w:space="0" w:color="auto"/>
        <w:left w:val="none" w:sz="0" w:space="0" w:color="auto"/>
        <w:bottom w:val="none" w:sz="0" w:space="0" w:color="auto"/>
        <w:right w:val="none" w:sz="0" w:space="0" w:color="auto"/>
      </w:divBdr>
    </w:div>
    <w:div w:id="799690294">
      <w:bodyDiv w:val="1"/>
      <w:marLeft w:val="0"/>
      <w:marRight w:val="0"/>
      <w:marTop w:val="0"/>
      <w:marBottom w:val="0"/>
      <w:divBdr>
        <w:top w:val="none" w:sz="0" w:space="0" w:color="auto"/>
        <w:left w:val="none" w:sz="0" w:space="0" w:color="auto"/>
        <w:bottom w:val="none" w:sz="0" w:space="0" w:color="auto"/>
        <w:right w:val="none" w:sz="0" w:space="0" w:color="auto"/>
      </w:divBdr>
    </w:div>
    <w:div w:id="156841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86FAA77056B4D48A101F325ED76B3AE"/>
        <w:category>
          <w:name w:val="General"/>
          <w:gallery w:val="placeholder"/>
        </w:category>
        <w:types>
          <w:type w:val="bbPlcHdr"/>
        </w:types>
        <w:behaviors>
          <w:behavior w:val="content"/>
        </w:behaviors>
        <w:guid w:val="{9B4EAD10-FE33-454F-A2BB-1FE2CFCFD514}"/>
      </w:docPartPr>
      <w:docPartBody>
        <w:p>
          <w:pPr>
            <w:pStyle w:val="D86FAA77056B4D48A101F325ED76B3AE"/>
          </w:pPr>
          <w:r>
            <w:t>[Type the sender address]</w:t>
          </w:r>
        </w:p>
      </w:docPartBody>
    </w:docPart>
    <w:docPart>
      <w:docPartPr>
        <w:name w:val="184D1FEED13E4B78BDE10CA8EF6A35C0"/>
        <w:category>
          <w:name w:val="General"/>
          <w:gallery w:val="placeholder"/>
        </w:category>
        <w:types>
          <w:type w:val="bbPlcHdr"/>
        </w:types>
        <w:behaviors>
          <w:behavior w:val="content"/>
        </w:behaviors>
        <w:guid w:val="{CE3F90DD-C141-4C1F-8FD3-F17FB785EF08}"/>
      </w:docPartPr>
      <w:docPartBody>
        <w:p>
          <w:pPr>
            <w:pStyle w:val="184D1FEED13E4B78BDE10CA8EF6A35C0"/>
          </w:pPr>
          <w:r>
            <w:rPr>
              <w:rStyle w:val="PlaceholderText"/>
              <w:color w:val="C0504D" w:themeColor="accent2"/>
            </w:rPr>
            <w:t>[Type the sender phone number]</w:t>
          </w:r>
        </w:p>
      </w:docPartBody>
    </w:docPart>
    <w:docPart>
      <w:docPartPr>
        <w:name w:val="54B3F15140F84028A6DCDF13714E1A0A"/>
        <w:category>
          <w:name w:val="General"/>
          <w:gallery w:val="placeholder"/>
        </w:category>
        <w:types>
          <w:type w:val="bbPlcHdr"/>
        </w:types>
        <w:behaviors>
          <w:behavior w:val="content"/>
        </w:behaviors>
        <w:guid w:val="{91F2E74A-25C5-4D77-A0D4-E1F3DD94779E}"/>
      </w:docPartPr>
      <w:docPartBody>
        <w:p>
          <w:pPr>
            <w:pStyle w:val="54B3F15140F84028A6DCDF13714E1A0A1"/>
          </w:pPr>
          <w:r>
            <w:rPr>
              <w:rStyle w:val="PlaceholderText"/>
              <w:color w:val="auto"/>
            </w:rPr>
            <w:t>[Type the salutation]</w:t>
          </w:r>
        </w:p>
      </w:docPartBody>
    </w:docPart>
    <w:docPart>
      <w:docPartPr>
        <w:name w:val="580B8C6F33574992B0CBB0AD9F3083DE"/>
        <w:category>
          <w:name w:val="General"/>
          <w:gallery w:val="placeholder"/>
        </w:category>
        <w:types>
          <w:type w:val="bbPlcHdr"/>
        </w:types>
        <w:behaviors>
          <w:behavior w:val="content"/>
        </w:behaviors>
        <w:guid w:val="{CEBEFD5E-6EEF-4239-999D-0FD5DDF076F7}"/>
      </w:docPartPr>
      <w:docPartBody>
        <w:p>
          <w:pPr>
            <w:rPr>
              <w:rFonts w:cstheme="minorHAnsi"/>
            </w:rPr>
          </w:pPr>
          <w:r>
            <w:rPr>
              <w:rFonts w:cstheme="minorHAnsi"/>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580B8C6F33574992B0CBB0AD9F3083DE"/>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3CBAC72AA86C4790AE6E4AEA937338F1"/>
        <w:category>
          <w:name w:val="General"/>
          <w:gallery w:val="placeholder"/>
        </w:category>
        <w:types>
          <w:type w:val="bbPlcHdr"/>
        </w:types>
        <w:behaviors>
          <w:behavior w:val="content"/>
        </w:behaviors>
        <w:guid w:val="{55E91612-261B-4F9F-8A87-24FDC75E4260}"/>
      </w:docPartPr>
      <w:docPartBody>
        <w:p>
          <w:pPr>
            <w:pStyle w:val="3CBAC72AA86C4790AE6E4AEA937338F1"/>
          </w:pPr>
          <w:r>
            <w:t>[Type the closing]</w:t>
          </w:r>
        </w:p>
      </w:docPartBody>
    </w:docPart>
    <w:docPart>
      <w:docPartPr>
        <w:name w:val="Fax Cover 1"/>
        <w:style w:val="Normal"/>
        <w:category>
          <w:name w:val=" Letter"/>
          <w:gallery w:val="coverPg"/>
        </w:category>
        <w:behaviors>
          <w:behavior w:val="pg"/>
        </w:behaviors>
        <w:guid w:val="{7EA2B367-A7E1-41E1-99DB-8D44491EBEE9}"/>
      </w:docPartPr>
      <w:docPartBody>
        <w:tbl>
          <w:tblPr>
            <w:tblStyle w:val="TableGrid"/>
            <w:tblpPr w:leftFromText="187" w:rightFromText="187" w:horzAnchor="margin" w:tblpXSpec="center" w:tblpYSpec="top"/>
            <w:tblOverlap w:val="never"/>
            <w:tblW w:w="5000" w:type="pct"/>
            <w:tblBorders>
              <w:top w:val="none" w:sz="0" w:space="0" w:color="auto"/>
              <w:left w:val="none" w:sz="0" w:space="0" w:color="auto"/>
              <w:bottom w:val="dashed" w:sz="4" w:space="0" w:color="A6A6A6" w:themeColor="background1" w:themeShade="A6"/>
              <w:right w:val="none" w:sz="0" w:space="0" w:color="auto"/>
              <w:insideH w:val="none" w:sz="0" w:space="0" w:color="auto"/>
              <w:insideV w:val="none" w:sz="0" w:space="0" w:color="auto"/>
            </w:tblBorders>
            <w:tblCellMar>
              <w:top w:w="58" w:type="dxa"/>
              <w:left w:w="115" w:type="dxa"/>
              <w:bottom w:w="58" w:type="dxa"/>
              <w:right w:w="115" w:type="dxa"/>
            </w:tblCellMar>
            <w:tblLook w:val="04A0"/>
          </w:tblPr>
          <w:tblGrid>
            <w:gridCol w:w="2635"/>
            <w:gridCol w:w="6955"/>
          </w:tblGrid>
          <w:tr>
            <w:tc>
              <w:tcPr>
                <w:tcW w:w="2635" w:type="dxa"/>
                <w:shd w:val="clear" w:color="auto" w:fill="auto"/>
                <w:tcMar>
                  <w:top w:w="0" w:type="dxa"/>
                  <w:bottom w:w="144" w:type="dxa"/>
                </w:tcMar>
                <w:vAlign w:val="bottom"/>
              </w:tcPr>
              <w:p>
                <w:pPr>
                  <w:rPr>
                    <w:rFonts w:asciiTheme="majorHAnsi" w:hAnsiTheme="majorHAnsi"/>
                    <w:sz w:val="96"/>
                    <w:szCs w:val="96"/>
                  </w:rPr>
                </w:pPr>
                <w:r>
                  <w:rPr>
                    <w:rFonts w:asciiTheme="majorHAnsi" w:hAnsiTheme="majorHAnsi"/>
                    <w:sz w:val="96"/>
                    <w:szCs w:val="96"/>
                  </w:rPr>
                  <w:sym w:font="Wingdings 3" w:char="F07D"/>
                </w:r>
                <w:r>
                  <w:rPr>
                    <w:rFonts w:asciiTheme="majorHAnsi" w:hAnsiTheme="majorHAnsi"/>
                    <w:sz w:val="96"/>
                    <w:szCs w:val="96"/>
                  </w:rPr>
                  <w:t>Fax</w:t>
                </w:r>
              </w:p>
            </w:tc>
            <w:sdt>
              <w:sdtPr>
                <w:id w:val="794417390"/>
                <w:placeholder>
                  <w:docPart w:val="1301B4F17FD14C72886A2D12AE3DC4DD"/>
                </w:placeholder>
                <w:showingPlcHdr/>
                <w:date>
                  <w:dateFormat w:val="M/d/yyyy"/>
                  <w:lid w:val="en-US"/>
                  <w:storeMappedDataAs w:val="dateTime"/>
                  <w:calendar w:val="gregorian"/>
                </w:date>
              </w:sdtPr>
              <w:sdtContent>
                <w:tc>
                  <w:tcPr>
                    <w:tcW w:w="6955" w:type="dxa"/>
                    <w:tcMar>
                      <w:top w:w="0" w:type="dxa"/>
                      <w:left w:w="360" w:type="dxa"/>
                      <w:bottom w:w="144" w:type="dxa"/>
                      <w:right w:w="115" w:type="dxa"/>
                    </w:tcMar>
                    <w:vAlign w:val="bottom"/>
                  </w:tcPr>
                  <w:p>
                    <w:pPr>
                      <w:pStyle w:val="NoSpacing"/>
                      <w:jc w:val="right"/>
                    </w:pPr>
                    <w:r>
                      <w:t>[Pick a date]</w:t>
                    </w:r>
                  </w:p>
                </w:tc>
              </w:sdtContent>
            </w:sdt>
          </w:tr>
        </w:tbl>
        <w:tbl>
          <w:tblPr>
            <w:tblStyle w:val="TableGrid"/>
            <w:tblpPr w:leftFromText="187" w:rightFromText="187" w:horzAnchor="margin" w:tblpXSpec="center" w:tblpYSpec="bottom"/>
            <w:tblOverlap w:val="never"/>
            <w:tblW w:w="5000" w:type="pct"/>
            <w:tblInd w:w="10" w:type="dxa"/>
            <w:tblCellMar>
              <w:left w:w="144" w:type="dxa"/>
              <w:right w:w="144" w:type="dxa"/>
            </w:tblCellMar>
            <w:tblLook w:val="04A0"/>
          </w:tblPr>
          <w:tblGrid>
            <w:gridCol w:w="264"/>
            <w:gridCol w:w="1118"/>
            <w:gridCol w:w="265"/>
            <w:gridCol w:w="1514"/>
            <w:gridCol w:w="265"/>
            <w:gridCol w:w="2053"/>
            <w:gridCol w:w="265"/>
            <w:gridCol w:w="1567"/>
            <w:gridCol w:w="265"/>
            <w:gridCol w:w="1784"/>
          </w:tblGrid>
          <w:tr>
            <w:trPr>
              <w:trHeight w:val="144"/>
            </w:trPr>
            <w:tc>
              <w:tcPr>
                <w:tcW w:w="9360" w:type="dxa"/>
                <w:gridSpan w:val="10"/>
                <w:tcBorders>
                  <w:top w:val="dashed" w:sz="4" w:space="0" w:color="A6A6A6" w:themeColor="background1" w:themeShade="A6"/>
                  <w:left w:val="nil"/>
                  <w:bottom w:val="nil"/>
                  <w:right w:val="nil"/>
                </w:tcBorders>
                <w:tcMar>
                  <w:left w:w="0" w:type="dxa"/>
                  <w:right w:w="0" w:type="dxa"/>
                </w:tcMar>
              </w:tcPr>
              <w:p/>
            </w:tc>
          </w:tr>
          <w:tr>
            <w:trPr>
              <w:trHeight w:val="144"/>
            </w:trPr>
            <w:tc>
              <w:tcPr>
                <w:tcW w:w="264" w:type="dxa"/>
                <w:tcBorders>
                  <w:top w:val="nil"/>
                  <w:left w:val="nil"/>
                  <w:bottom w:val="nil"/>
                  <w:right w:val="nil"/>
                </w:tcBorders>
                <w:tcMar>
                  <w:left w:w="0" w:type="dxa"/>
                  <w:right w:w="0" w:type="dxa"/>
                </w:tcMar>
              </w:tcPr>
              <w:tbl>
                <w:tblPr>
                  <w:tblStyle w:val="TableGrid"/>
                  <w:tblW w:w="0" w:type="auto"/>
                  <w:tblLook w:val="04A0"/>
                </w:tblPr>
                <w:tblGrid>
                  <w:gridCol w:w="254"/>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118" w:type="dxa"/>
                <w:tcBorders>
                  <w:top w:val="nil"/>
                  <w:left w:val="nil"/>
                  <w:bottom w:val="nil"/>
                  <w:right w:val="nil"/>
                </w:tcBorders>
              </w:tcPr>
              <w:p>
                <w:r>
                  <w:t>Urgent</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514" w:type="dxa"/>
                <w:tcBorders>
                  <w:top w:val="nil"/>
                  <w:left w:val="nil"/>
                  <w:bottom w:val="nil"/>
                  <w:right w:val="nil"/>
                </w:tcBorders>
              </w:tcPr>
              <w:p>
                <w:r>
                  <w:t>For Review</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2053" w:type="dxa"/>
                <w:tcBorders>
                  <w:top w:val="nil"/>
                  <w:left w:val="nil"/>
                  <w:bottom w:val="nil"/>
                  <w:right w:val="nil"/>
                </w:tcBorders>
              </w:tcPr>
              <w:p>
                <w:r>
                  <w:t>Please Comment</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567" w:type="dxa"/>
                <w:tcBorders>
                  <w:top w:val="nil"/>
                  <w:left w:val="nil"/>
                  <w:bottom w:val="nil"/>
                  <w:right w:val="nil"/>
                </w:tcBorders>
              </w:tcPr>
              <w:p>
                <w:r>
                  <w:t>Please Reply</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784" w:type="dxa"/>
                <w:tcBorders>
                  <w:top w:val="nil"/>
                  <w:left w:val="nil"/>
                  <w:bottom w:val="nil"/>
                  <w:right w:val="nil"/>
                </w:tcBorders>
              </w:tcPr>
              <w:p>
                <w:r>
                  <w:t>Please Recycle</w:t>
                </w:r>
              </w:p>
            </w:tc>
          </w:tr>
        </w:tbl>
        <w:p>
          <w:pPr>
            <w:pStyle w:val="NoSpacing"/>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bottom w:w="58" w:type="dxa"/>
              <w:right w:w="115" w:type="dxa"/>
            </w:tblCellMar>
            <w:tblLook w:val="04A0"/>
          </w:tblPr>
          <w:tblGrid>
            <w:gridCol w:w="2095"/>
            <w:gridCol w:w="7495"/>
          </w:tblGrid>
          <w:tr>
            <w:trPr>
              <w:jc w:val="center"/>
            </w:trPr>
            <w:tc>
              <w:tcPr>
                <w:tcW w:w="2095" w:type="dxa"/>
                <w:shd w:val="clear" w:color="auto" w:fill="auto"/>
              </w:tcPr>
              <w:p>
                <w:r>
                  <w:t>From:</w:t>
                </w:r>
              </w:p>
            </w:tc>
            <w:sdt>
              <w:sdtPr>
                <w:id w:val="28300451"/>
                <w:placeholder>
                  <w:docPart w:val="94F165A4E6234B5EABD651BE740E19BB"/>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7495" w:type="dxa"/>
                    <w:tcBorders>
                      <w:left w:val="nil"/>
                    </w:tcBorders>
                  </w:tcPr>
                  <w:p>
                    <w:r>
                      <w:t>[Type the sender name]</w:t>
                    </w:r>
                  </w:p>
                </w:tc>
              </w:sdtContent>
            </w:sdt>
          </w:tr>
          <w:tr>
            <w:trPr>
              <w:jc w:val="center"/>
            </w:trPr>
            <w:tc>
              <w:tcPr>
                <w:tcW w:w="2095" w:type="dxa"/>
                <w:shd w:val="clear" w:color="auto" w:fill="auto"/>
              </w:tcPr>
              <w:p>
                <w:r>
                  <w:t>Phone:</w:t>
                </w:r>
              </w:p>
            </w:tc>
            <w:sdt>
              <w:sdtPr>
                <w:id w:val="341462037"/>
                <w:placeholder>
                  <w:docPart w:val="3409A19E248B4F168B6660FBD8FA4C75"/>
                </w:placeholder>
                <w:temporary/>
                <w:showingPlcHdr/>
              </w:sdtPr>
              <w:sdtContent>
                <w:tc>
                  <w:tcPr>
                    <w:tcW w:w="7495" w:type="dxa"/>
                    <w:tcBorders>
                      <w:left w:val="nil"/>
                    </w:tcBorders>
                  </w:tcPr>
                  <w:p>
                    <w:r>
                      <w:t>[Type the sender phone number]</w:t>
                    </w:r>
                  </w:p>
                </w:tc>
              </w:sdtContent>
            </w:sdt>
          </w:tr>
          <w:tr>
            <w:trPr>
              <w:jc w:val="center"/>
            </w:trPr>
            <w:tc>
              <w:tcPr>
                <w:tcW w:w="2095" w:type="dxa"/>
                <w:shd w:val="clear" w:color="auto" w:fill="auto"/>
              </w:tcPr>
              <w:p>
                <w:r>
                  <w:t>Fax:</w:t>
                </w:r>
              </w:p>
            </w:tc>
            <w:sdt>
              <w:sdtPr>
                <w:id w:val="341462049"/>
                <w:placeholder>
                  <w:docPart w:val="E9D5DAA7A4CE466193D8EC893090CE16"/>
                </w:placeholder>
                <w:temporary/>
                <w:showingPlcHdr/>
              </w:sdtPr>
              <w:sdtContent>
                <w:tc>
                  <w:tcPr>
                    <w:tcW w:w="7495" w:type="dxa"/>
                    <w:tcBorders>
                      <w:left w:val="nil"/>
                    </w:tcBorders>
                  </w:tcPr>
                  <w:p>
                    <w:r>
                      <w:rPr>
                        <w:rStyle w:val="PlaceholderText"/>
                      </w:rPr>
                      <w:t>[Type the sender fax number]</w:t>
                    </w:r>
                  </w:p>
                </w:tc>
              </w:sdtContent>
            </w:sdt>
          </w:tr>
          <w:tr>
            <w:trPr>
              <w:jc w:val="center"/>
            </w:trPr>
            <w:tc>
              <w:tcPr>
                <w:tcW w:w="2095" w:type="dxa"/>
                <w:shd w:val="clear" w:color="auto" w:fill="auto"/>
              </w:tcPr>
              <w:p>
                <w:r>
                  <w:t>Company Name:</w:t>
                </w:r>
              </w:p>
            </w:tc>
            <w:sdt>
              <w:sdtPr>
                <w:id w:val="28300428"/>
                <w:placeholder>
                  <w:docPart w:val="22361DC2F5EA4769BA37B69B97A08752"/>
                </w:placeholder>
                <w:showingPlcHdr/>
                <w:dataBinding w:prefixMappings="xmlns:ns0='http://schemas.openxmlformats.org/officeDocument/2006/extended-properties'" w:xpath="/ns0:Properties[1]/ns0:Company[1]" w:storeItemID="{6668398D-A668-4E3E-A5EB-62B293D839F1}"/>
                <w:text/>
              </w:sdtPr>
              <w:sdtContent>
                <w:tc>
                  <w:tcPr>
                    <w:tcW w:w="7495" w:type="dxa"/>
                    <w:tcBorders>
                      <w:left w:val="nil"/>
                    </w:tcBorders>
                  </w:tcPr>
                  <w:p>
                    <w:r>
                      <w:t>[Type the sender company name]</w:t>
                    </w:r>
                  </w:p>
                </w:tc>
              </w:sdtContent>
            </w:sdt>
          </w:tr>
          <w:tr>
            <w:trPr>
              <w:jc w:val="center"/>
            </w:trPr>
            <w:tc>
              <w:tcPr>
                <w:tcW w:w="2095" w:type="dxa"/>
                <w:shd w:val="clear" w:color="auto" w:fill="auto"/>
                <w:tcMar>
                  <w:top w:w="0" w:type="dxa"/>
                  <w:bottom w:w="0" w:type="dxa"/>
                </w:tcMar>
              </w:tcPr>
              <w:p/>
            </w:tc>
            <w:tc>
              <w:tcPr>
                <w:tcW w:w="7495" w:type="dxa"/>
                <w:tcBorders>
                  <w:left w:val="nil"/>
                </w:tcBorders>
                <w:tcMar>
                  <w:top w:w="0" w:type="dxa"/>
                  <w:bottom w:w="0" w:type="dxa"/>
                </w:tcMar>
              </w:tcPr>
              <w:p/>
            </w:tc>
          </w:tr>
          <w:tr>
            <w:trPr>
              <w:jc w:val="center"/>
            </w:trPr>
            <w:tc>
              <w:tcPr>
                <w:tcW w:w="2095" w:type="dxa"/>
                <w:shd w:val="clear" w:color="auto" w:fill="auto"/>
              </w:tcPr>
              <w:p>
                <w:r>
                  <w:t>To:</w:t>
                </w:r>
              </w:p>
            </w:tc>
            <w:sdt>
              <w:sdtPr>
                <w:id w:val="337481963"/>
                <w:placeholder>
                  <w:docPart w:val="698550B6532740329AF6B5F0DE0FEC1D"/>
                </w:placeholder>
                <w:temporary/>
                <w:showingPlcHdr/>
              </w:sdtPr>
              <w:sdtContent>
                <w:tc>
                  <w:tcPr>
                    <w:tcW w:w="7495" w:type="dxa"/>
                    <w:tcBorders>
                      <w:left w:val="nil"/>
                    </w:tcBorders>
                  </w:tcPr>
                  <w:p>
                    <w:r>
                      <w:t>[Type the recipient name]</w:t>
                    </w:r>
                  </w:p>
                </w:tc>
              </w:sdtContent>
            </w:sdt>
          </w:tr>
          <w:tr>
            <w:trPr>
              <w:jc w:val="center"/>
            </w:trPr>
            <w:tc>
              <w:tcPr>
                <w:tcW w:w="2095" w:type="dxa"/>
                <w:shd w:val="clear" w:color="auto" w:fill="auto"/>
              </w:tcPr>
              <w:p>
                <w:r>
                  <w:t>Phone:</w:t>
                </w:r>
              </w:p>
            </w:tc>
            <w:sdt>
              <w:sdtPr>
                <w:id w:val="337481985"/>
                <w:placeholder>
                  <w:docPart w:val="2644E61BE5C243F6B23FEF93D4F25E6B"/>
                </w:placeholder>
                <w:temporary/>
                <w:showingPlcHdr/>
              </w:sdtPr>
              <w:sdtContent>
                <w:tc>
                  <w:tcPr>
                    <w:tcW w:w="7495" w:type="dxa"/>
                    <w:tcBorders>
                      <w:left w:val="nil"/>
                    </w:tcBorders>
                  </w:tcPr>
                  <w:p>
                    <w:r>
                      <w:t>[Type the recipient phone number]</w:t>
                    </w:r>
                  </w:p>
                </w:tc>
              </w:sdtContent>
            </w:sdt>
          </w:tr>
          <w:tr>
            <w:trPr>
              <w:jc w:val="center"/>
            </w:trPr>
            <w:tc>
              <w:tcPr>
                <w:tcW w:w="2095" w:type="dxa"/>
                <w:shd w:val="clear" w:color="auto" w:fill="auto"/>
              </w:tcPr>
              <w:p>
                <w:r>
                  <w:t>Fax:</w:t>
                </w:r>
              </w:p>
            </w:tc>
            <w:sdt>
              <w:sdtPr>
                <w:id w:val="337481968"/>
                <w:placeholder>
                  <w:docPart w:val="C0F45DC67F4F4214A0EED37BA20BDC46"/>
                </w:placeholder>
                <w:temporary/>
                <w:showingPlcHdr/>
              </w:sdtPr>
              <w:sdtContent>
                <w:tc>
                  <w:tcPr>
                    <w:tcW w:w="7495" w:type="dxa"/>
                    <w:tcBorders>
                      <w:left w:val="nil"/>
                    </w:tcBorders>
                  </w:tcPr>
                  <w:p>
                    <w:r>
                      <w:t>[Type the recipient fax number]</w:t>
                    </w:r>
                  </w:p>
                </w:tc>
              </w:sdtContent>
            </w:sdt>
          </w:tr>
          <w:tr>
            <w:trPr>
              <w:jc w:val="center"/>
            </w:trPr>
            <w:tc>
              <w:tcPr>
                <w:tcW w:w="2095" w:type="dxa"/>
                <w:shd w:val="clear" w:color="auto" w:fill="auto"/>
              </w:tcPr>
              <w:p>
                <w:r>
                  <w:t>Company Name:</w:t>
                </w:r>
              </w:p>
            </w:tc>
            <w:sdt>
              <w:sdtPr>
                <w:id w:val="341462077"/>
                <w:placeholder>
                  <w:docPart w:val="20ACC8489E5542FD85FB9A06145B0371"/>
                </w:placeholder>
                <w:temporary/>
                <w:showingPlcHdr/>
              </w:sdtPr>
              <w:sdtContent>
                <w:tc>
                  <w:tcPr>
                    <w:tcW w:w="7495" w:type="dxa"/>
                    <w:tcBorders>
                      <w:left w:val="nil"/>
                    </w:tcBorders>
                  </w:tcPr>
                  <w:p>
                    <w:r>
                      <w:t>[Type the recipient company name]</w:t>
                    </w:r>
                  </w:p>
                </w:tc>
              </w:sdtContent>
            </w:sdt>
          </w:tr>
          <w:tr>
            <w:trPr>
              <w:jc w:val="center"/>
            </w:trPr>
            <w:tc>
              <w:tcPr>
                <w:tcW w:w="2095" w:type="dxa"/>
                <w:tcBorders>
                  <w:bottom w:val="dashed" w:sz="4" w:space="0" w:color="A6A6A6" w:themeColor="background1" w:themeShade="A6"/>
                </w:tcBorders>
                <w:shd w:val="clear" w:color="auto" w:fill="auto"/>
              </w:tcPr>
              <w:p/>
            </w:tc>
            <w:tc>
              <w:tcPr>
                <w:tcW w:w="7495" w:type="dxa"/>
                <w:tcBorders>
                  <w:left w:val="nil"/>
                  <w:bottom w:val="dashed" w:sz="4" w:space="0" w:color="A6A6A6" w:themeColor="background1" w:themeShade="A6"/>
                </w:tcBorders>
              </w:tcPr>
              <w:p/>
            </w:tc>
          </w:tr>
        </w:tbl>
        <w:p>
          <w:pPr>
            <w:pStyle w:val="NoSpacing"/>
          </w:pPr>
        </w:p>
        <w:p>
          <w:pPr>
            <w:rPr>
              <w:b/>
            </w:rPr>
          </w:pPr>
          <w:r>
            <w:rPr>
              <w:b/>
            </w:rPr>
            <w:t xml:space="preserve">Comments: </w:t>
          </w:r>
        </w:p>
        <w:sdt>
          <w:sdtPr>
            <w:id w:val="27444388"/>
            <w:placeholder>
              <w:docPart w:val="0D4C7AF4056F498AA50F718642A1409B"/>
            </w:placeholder>
            <w:temporary/>
            <w:showingPlcHdr/>
          </w:sdtPr>
          <w:sdtContent>
            <w:p>
              <w:r>
                <w:t>[Type comments]</w:t>
              </w:r>
            </w:p>
          </w:sdtContent>
        </w:sdt>
        <w:p/>
      </w:docPartBody>
    </w:docPart>
    <w:docPart>
      <w:docPartPr>
        <w:name w:val="Fax Cover 2"/>
        <w:style w:val="Header First Page"/>
        <w:category>
          <w:name w:val=" Letter"/>
          <w:gallery w:val="coverPg"/>
        </w:category>
        <w:behaviors>
          <w:behavior w:val="pg"/>
        </w:behaviors>
        <w:guid w:val="{456A076E-A36F-42D5-85C0-A42A5888489A}"/>
      </w:docPartPr>
      <w:docPartBody>
        <w:tbl>
          <w:tblPr>
            <w:tblStyle w:val="TableGrid"/>
            <w:tblpPr w:leftFromText="187" w:rightFromText="187" w:tblpYSpec="top"/>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7F7F7F"/>
              <w:insideV w:val="dashed" w:sz="4" w:space="0" w:color="7F7F7F"/>
            </w:tblBorders>
            <w:tblLook w:val="04A0"/>
          </w:tblPr>
          <w:tblGrid>
            <w:gridCol w:w="9576"/>
          </w:tblGrid>
          <w:tr>
            <w:tc>
              <w:tcPr>
                <w:tcW w:w="9576" w:type="dxa"/>
              </w:tcPr>
              <w:p>
                <w:pPr>
                  <w:pStyle w:val="HeaderFirstPage"/>
                  <w:pBdr>
                    <w:bottom w:val="none" w:sz="0" w:space="0" w:color="auto"/>
                  </w:pBdr>
                  <w:rPr>
                    <w:color w:val="C0504D" w:themeColor="accent2"/>
                  </w:rPr>
                </w:pPr>
              </w:p>
            </w:tc>
          </w:tr>
        </w:tbl>
        <w:p>
          <w:pPr>
            <w:pStyle w:val="NoSpacing"/>
          </w:pPr>
        </w:p>
        <w:tbl>
          <w:tblPr>
            <w:tblStyle w:val="TableGrid"/>
            <w:tblW w:w="4900" w:type="pct"/>
            <w:jc w:val="center"/>
            <w:tblCellMar>
              <w:left w:w="0" w:type="dxa"/>
              <w:right w:w="0" w:type="dxa"/>
            </w:tblCellMar>
            <w:tblLook w:val="04A0"/>
          </w:tblPr>
          <w:tblGrid>
            <w:gridCol w:w="356"/>
            <w:gridCol w:w="9177"/>
          </w:tblGrid>
          <w:tr>
            <w:trPr>
              <w:jc w:val="center"/>
            </w:trPr>
            <w:tc>
              <w:tcPr>
                <w:tcW w:w="356"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pStyle w:val="NoSpacing"/>
                </w:pPr>
              </w:p>
            </w:tc>
            <w:tc>
              <w:tcPr>
                <w:tcW w:w="9177"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RecipientsName"/>
                </w:pPr>
                <w:r>
                  <w:rPr>
                    <w:color w:val="C0504D" w:themeColor="accent2"/>
                    <w:spacing w:val="10"/>
                  </w:rPr>
                  <w:sym w:font="Wingdings 3" w:char="F07D"/>
                </w:r>
                <w:r>
                  <w:t xml:space="preserve"> </w:t>
                </w:r>
                <w:sdt>
                  <w:sdtPr>
                    <w:id w:val="418319274"/>
                    <w:placeholder>
                      <w:docPart w:val="BC73E693259540BFB7EABFCFE1E31156"/>
                    </w:placeholder>
                    <w:showingPlcHdr/>
                  </w:sdtPr>
                  <w:sdtContent>
                    <w:r>
                      <w:t>[Type the Recipient Name]</w:t>
                    </w:r>
                  </w:sdtContent>
                </w:sdt>
              </w:p>
              <w:p>
                <w:pPr>
                  <w:pStyle w:val="SendersAddress"/>
                </w:pPr>
                <w:sdt>
                  <w:sdtPr>
                    <w:rPr>
                      <w:rFonts w:cstheme="minorHAnsi"/>
                      <w:color w:val="auto"/>
                      <w:sz w:val="22"/>
                      <w:szCs w:val="22"/>
                    </w:rPr>
                    <w:id w:val="418319407"/>
                    <w:placeholder>
                      <w:docPart w:val="0359D9DC2B79424793B5CAF7ABCED4C5"/>
                    </w:placeholder>
                    <w:temporary/>
                    <w:showingPlcHdr/>
                  </w:sdtPr>
                  <w:sdtContent>
                    <w:r>
                      <w:t>[Type the recipient phone number]</w:t>
                    </w:r>
                  </w:sdtContent>
                </w:sdt>
              </w:p>
              <w:p>
                <w:pPr>
                  <w:pStyle w:val="SendersAddress"/>
                </w:pPr>
                <w:sdt>
                  <w:sdtPr>
                    <w:rPr>
                      <w:rFonts w:cstheme="minorHAnsi"/>
                      <w:color w:val="auto"/>
                      <w:sz w:val="22"/>
                      <w:szCs w:val="22"/>
                    </w:rPr>
                    <w:id w:val="418319433"/>
                    <w:placeholder>
                      <w:docPart w:val="0965D95A205A4D68AA9AF4D1200479E4"/>
                    </w:placeholder>
                    <w:temporary/>
                    <w:showingPlcHdr/>
                  </w:sdtPr>
                  <w:sdtContent>
                    <w:r>
                      <w:t>[Type the recipient address]</w:t>
                    </w:r>
                  </w:sdtContent>
                </w:sdt>
              </w:p>
              <w:p>
                <w:pPr>
                  <w:pStyle w:val="SendersAddress"/>
                </w:pPr>
                <w:sdt>
                  <w:sdtPr>
                    <w:rPr>
                      <w:rFonts w:cstheme="minorHAnsi"/>
                      <w:color w:val="auto"/>
                      <w:sz w:val="22"/>
                      <w:szCs w:val="22"/>
                    </w:rPr>
                    <w:id w:val="418319447"/>
                    <w:placeholder>
                      <w:docPart w:val="080449B6C6A545E88CA003C3CFCF908B"/>
                    </w:placeholder>
                    <w:temporary/>
                    <w:showingPlcHdr/>
                  </w:sdtPr>
                  <w:sdtContent>
                    <w:r>
                      <w:t>[Type the recipient company name]</w:t>
                    </w:r>
                  </w:sdtContent>
                </w:sdt>
              </w:p>
              <w:p>
                <w:pPr>
                  <w:pStyle w:val="SendersAddress"/>
                </w:pPr>
              </w:p>
              <w:p>
                <w:pPr>
                  <w:pStyle w:val="SendersAddress"/>
                </w:pPr>
                <w:r>
                  <w:t xml:space="preserve"> </w:t>
                </w:r>
                <w:sdt>
                  <w:sdtPr>
                    <w:id w:val="25945626"/>
                    <w:placeholder>
                      <w:docPart w:val="E4F9F05B661642F6A68CB737FA658836"/>
                    </w:placeholder>
                    <w:showingPlcHdr/>
                    <w:dataBinding w:prefixMappings="xmlns:ns0='http://schemas.openxmlformats.org/package/2006/metadata/core-properties' xmlns:ns1='http://purl.org/dc/elements/1.1/'" w:xpath="/ns0:coreProperties[1]/ns1:creator[1]" w:storeItemID="{6C3C8BC8-F283-45AE-878A-BAB7291924A1}"/>
                    <w:text/>
                  </w:sdtPr>
                  <w:sdtContent>
                    <w:r>
                      <w:t>[Type the sender name]</w:t>
                    </w:r>
                  </w:sdtContent>
                </w:sdt>
              </w:p>
              <w:p>
                <w:pPr>
                  <w:pStyle w:val="SendersAddress"/>
                </w:pPr>
                <w:sdt>
                  <w:sdtPr>
                    <w:rPr>
                      <w:rFonts w:cstheme="minorHAnsi"/>
                      <w:color w:val="auto"/>
                      <w:sz w:val="22"/>
                      <w:szCs w:val="22"/>
                    </w:rPr>
                    <w:id w:val="418319501"/>
                    <w:placeholder>
                      <w:docPart w:val="3651C44A36D44459A982E764F2AFE1AF"/>
                    </w:placeholder>
                    <w:temporary/>
                    <w:showingPlcHdr/>
                  </w:sdtPr>
                  <w:sdtContent>
                    <w:r>
                      <w:t>[Type the sender phone number]</w:t>
                    </w:r>
                  </w:sdtContent>
                </w:sdt>
              </w:p>
              <w:p>
                <w:pPr>
                  <w:pStyle w:val="SendersAddress"/>
                </w:pPr>
                <w:sdt>
                  <w:sdtPr>
                    <w:rPr>
                      <w:rFonts w:cstheme="minorHAnsi"/>
                      <w:color w:val="auto"/>
                      <w:sz w:val="22"/>
                      <w:szCs w:val="22"/>
                    </w:rPr>
                    <w:id w:val="418319512"/>
                    <w:placeholder>
                      <w:docPart w:val="AD4761E4E885485B8348311FA224C3A4"/>
                    </w:placeholder>
                    <w:temporary/>
                    <w:showingPlcHdr/>
                  </w:sdtPr>
                  <w:sdtContent>
                    <w:r>
                      <w:t>[Type the sender fax number]</w:t>
                    </w:r>
                  </w:sdtContent>
                </w:sdt>
              </w:p>
              <w:sdt>
                <w:sdtPr>
                  <w:id w:val="7558180"/>
                  <w:placeholder>
                    <w:docPart w:val="FDA6D9252B254197A1CB2CFC38F60F1B"/>
                  </w:placeholder>
                  <w:showingPlcHdr/>
                  <w:dataBinding w:prefixMappings="xmlns:ns0='http://schemas.openxmlformats.org/officeDocument/2006/extended-properties' " w:xpath="/ns0:Properties[1]/ns0:Company[1]" w:storeItemID="{6668398D-A668-4E3E-A5EB-62B293D839F1}"/>
                  <w:text/>
                </w:sdtPr>
                <w:sdtContent>
                  <w:p>
                    <w:pPr>
                      <w:pStyle w:val="SendersAddress"/>
                    </w:pPr>
                    <w:r>
                      <w:t>[Type the sender company name]</w:t>
                    </w:r>
                  </w:p>
                </w:sdtContent>
              </w:sdt>
            </w:tc>
          </w:tr>
          <w:tr>
            <w:trPr>
              <w:jc w:val="center"/>
            </w:trPr>
            <w:tc>
              <w:tcPr>
                <w:tcW w:w="356"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9177"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56"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Pr>
              <w:p>
                <w:pPr>
                  <w:pStyle w:val="NoSpacing"/>
                </w:pPr>
              </w:p>
            </w:tc>
            <w:tc>
              <w:tcPr>
                <w:tcW w:w="9177"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808080" w:themeColor="background1" w:themeShade="80"/>
                  </w:rPr>
                </w:pPr>
                <w:r>
                  <w:rPr>
                    <w:b/>
                    <w:color w:val="808080" w:themeColor="background1" w:themeShade="80"/>
                  </w:rPr>
                  <w:t>Urgent:</w:t>
                </w:r>
                <w:r>
                  <w:rPr>
                    <w:color w:val="808080" w:themeColor="background1" w:themeShade="80"/>
                  </w:rPr>
                  <w:t xml:space="preserve"> </w:t>
                </w:r>
                <w:sdt>
                  <w:sdtPr>
                    <w:rPr>
                      <w:color w:val="808080" w:themeColor="background1" w:themeShade="80"/>
                    </w:rPr>
                    <w:id w:val="555778"/>
                    <w:placeholder>
                      <w:docPart w:val="0F916389ED754978AE138C60BDFFEF7A"/>
                    </w:placeholder>
                    <w:showingPlcHdr/>
                    <w:dropDownList>
                      <w:listItem w:value="Choose an item."/>
                      <w:listItem w:displayText="Yes" w:value="Yes"/>
                      <w:listItem w:displayText="No" w:value="No"/>
                    </w:dropDownList>
                  </w:sdtPr>
                  <w:sdtContent>
                    <w:r>
                      <w:rPr>
                        <w:rStyle w:val="PlaceholderText"/>
                      </w:rPr>
                      <w:t>Choose an item.</w:t>
                    </w:r>
                  </w:sdtContent>
                </w:sdt>
                <w:r>
                  <w:rPr>
                    <w:color w:val="808080" w:themeColor="background1" w:themeShade="80"/>
                  </w:rPr>
                  <w:t xml:space="preserve"> </w:t>
                </w:r>
                <w:r>
                  <w:rPr>
                    <w:color w:val="C0504D" w:themeColor="accent2"/>
                  </w:rPr>
                  <w:sym w:font="Wingdings 3" w:char="F07D"/>
                </w:r>
                <w:r>
                  <w:rPr>
                    <w:b/>
                    <w:color w:val="808080" w:themeColor="background1" w:themeShade="80"/>
                  </w:rPr>
                  <w:t xml:space="preserve"> Action Required:</w:t>
                </w:r>
                <w:r>
                  <w:rPr>
                    <w:color w:val="808080" w:themeColor="background1" w:themeShade="80"/>
                  </w:rPr>
                  <w:t xml:space="preserve"> </w:t>
                </w:r>
                <w:sdt>
                  <w:sdtPr>
                    <w:rPr>
                      <w:color w:val="808080" w:themeColor="background1" w:themeShade="80"/>
                    </w:rPr>
                    <w:id w:val="418319543"/>
                    <w:placeholder>
                      <w:docPart w:val="70204FFA62FD4A759A681EC4BFE8F219"/>
                    </w:placeholder>
                    <w:showingPlcHdr/>
                    <w:dropDownList>
                      <w:listItem w:value="Choose an item."/>
                      <w:listItem w:displayText="For Review" w:value="For Review"/>
                      <w:listItem w:displayText="Please Comment" w:value="Please Comment"/>
                      <w:listItem w:displayText="Please Reply" w:value="Please Reply"/>
                      <w:listItem w:displayText="Please Recycle" w:value="Please Recycle"/>
                    </w:dropDownList>
                  </w:sdtPr>
                  <w:sdtContent>
                    <w:r>
                      <w:rPr>
                        <w:rStyle w:val="PlaceholderText"/>
                      </w:rPr>
                      <w:t>Choose an item.</w:t>
                    </w:r>
                  </w:sdtContent>
                </w:sdt>
                <w:r>
                  <w:rPr>
                    <w:color w:val="808080" w:themeColor="background1" w:themeShade="80"/>
                  </w:rPr>
                  <w:t xml:space="preserve"> </w:t>
                </w:r>
                <w:r>
                  <w:rPr>
                    <w:color w:val="C0504D" w:themeColor="accent2"/>
                  </w:rPr>
                  <w:sym w:font="Wingdings 3" w:char="F07D"/>
                </w:r>
                <w:r>
                  <w:rPr>
                    <w:color w:val="808080" w:themeColor="background1" w:themeShade="80"/>
                  </w:rPr>
                  <w:t xml:space="preserve"> </w:t>
                </w:r>
                <w:r>
                  <w:rPr>
                    <w:b/>
                    <w:color w:val="808080" w:themeColor="background1" w:themeShade="80"/>
                  </w:rPr>
                  <w:t>Pages:</w:t>
                </w:r>
                <w:r>
                  <w:rPr>
                    <w:color w:val="808080" w:themeColor="background1" w:themeShade="80"/>
                  </w:rPr>
                  <w:t xml:space="preserve"> </w:t>
                </w:r>
                <w:sdt>
                  <w:sdtPr>
                    <w:rPr>
                      <w:rFonts w:cstheme="minorHAnsi"/>
                      <w:color w:val="808080" w:themeColor="background1" w:themeShade="80"/>
                      <w:sz w:val="22"/>
                      <w:szCs w:val="22"/>
                    </w:rPr>
                    <w:id w:val="418319570"/>
                    <w:placeholder>
                      <w:docPart w:val="B64B7AB6C6F7448E90A5F155B0AD971F"/>
                    </w:placeholder>
                    <w:temporary/>
                    <w:showingPlcHdr/>
                  </w:sdtPr>
                  <w:sdtContent>
                    <w:r>
                      <w:rPr>
                        <w:color w:val="808080" w:themeColor="background1" w:themeShade="80"/>
                      </w:rPr>
                      <w:t>[Type number of pages included]</w:t>
                    </w:r>
                  </w:sdtContent>
                </w:sdt>
              </w:p>
            </w:tc>
          </w:tr>
        </w:tbl>
        <w:p>
          <w:pPr>
            <w:pStyle w:val="NoSpacing"/>
          </w:pPr>
        </w:p>
        <w:p>
          <w:pPr>
            <w:pStyle w:val="NoSpacing"/>
          </w:pPr>
        </w:p>
        <w:p>
          <w:pPr>
            <w:pStyle w:val="NoSpacing"/>
            <w:pBdr>
              <w:bottom w:val="dashed" w:sz="6" w:space="1" w:color="808080" w:themeColor="background1" w:themeShade="80"/>
            </w:pBdr>
            <w:rPr>
              <w:b/>
              <w:color w:val="C0504D" w:themeColor="accent2"/>
            </w:rPr>
          </w:pPr>
          <w:r>
            <w:rPr>
              <w:b/>
              <w:color w:val="C0504D" w:themeColor="accent2"/>
            </w:rPr>
            <w:t xml:space="preserve">Comments: </w:t>
          </w:r>
        </w:p>
        <w:p>
          <w:pPr>
            <w:pStyle w:val="NoSpacing"/>
          </w:pPr>
        </w:p>
        <w:sdt>
          <w:sdtPr>
            <w:id w:val="23770993"/>
            <w:placeholder>
              <w:docPart w:val="B7790A3E515149F9A1901E7477465511"/>
            </w:placeholder>
            <w:temporary/>
            <w:showingPlcHdr/>
          </w:sdtPr>
          <w:sdtContent>
            <w:p>
              <w:r>
                <w:t>[Type comments]</w:t>
              </w:r>
            </w:p>
          </w:sdtContent>
        </w:sdt>
        <w:tbl>
          <w:tblPr>
            <w:tblStyle w:val="TableGrid"/>
            <w:tblpPr w:leftFromText="187" w:rightFromText="187" w:tblpYSpec="bottom"/>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auto"/>
              <w:insideV w:val="dashed" w:sz="4" w:space="0" w:color="auto"/>
            </w:tblBorders>
            <w:tblLook w:val="04A0"/>
          </w:tblPr>
          <w:tblGrid>
            <w:gridCol w:w="9576"/>
          </w:tblGrid>
          <w:tr>
            <w:trPr>
              <w:trHeight w:val="576"/>
            </w:trPr>
            <w:tc>
              <w:tcPr>
                <w:tcW w:w="9576" w:type="dxa"/>
                <w:vAlign w:val="bottom"/>
              </w:tcPr>
              <w:p>
                <w:pPr>
                  <w:jc w:val="right"/>
                </w:pPr>
                <w:r>
                  <w:rPr>
                    <w:color w:val="C0504D" w:themeColor="accent2"/>
                  </w:rPr>
                  <w:sym w:font="Wingdings 3" w:char="F07D"/>
                </w:r>
                <w:r>
                  <w:rPr>
                    <w:color w:val="C0504D" w:themeColor="accent2"/>
                  </w:rPr>
                  <w:t xml:space="preserve"> </w:t>
                </w:r>
                <w:r>
                  <w:rPr>
                    <w:color w:val="808080" w:themeColor="background1" w:themeShade="80"/>
                  </w:rPr>
                  <w:t>FAX |</w:t>
                </w:r>
                <w:r>
                  <w:t xml:space="preserve"> </w:t>
                </w:r>
                <w:sdt>
                  <w:sdtPr>
                    <w:id w:val="8961707"/>
                    <w:placeholder>
                      <w:docPart w:val="2969EA9EDE1243458CCF12366D747B18"/>
                    </w:placeholder>
                    <w:showingPlcHdr/>
                    <w:date>
                      <w:dateFormat w:val="M/d/yyyy"/>
                      <w:lid w:val="en-US"/>
                      <w:storeMappedDataAs w:val="dateTime"/>
                      <w:calendar w:val="gregorian"/>
                    </w:date>
                  </w:sdtPr>
                  <w:sdtContent>
                    <w:r>
                      <w:rPr>
                        <w:color w:val="808080" w:themeColor="background1" w:themeShade="80"/>
                      </w:rPr>
                      <w:t>[Pick a date]</w:t>
                    </w:r>
                  </w:sdtContent>
                </w:sdt>
              </w:p>
            </w:tc>
          </w:tr>
        </w:tbl>
        <w:p/>
      </w:docPartBody>
    </w:docPart>
    <w:docPart>
      <w:docPartPr>
        <w:name w:val="Origin (Even Page)"/>
        <w:style w:val="Footer Left"/>
        <w:category>
          <w:name w:val=" Letter"/>
          <w:gallery w:val="ftrs"/>
        </w:category>
        <w:behaviors>
          <w:behavior w:val="content"/>
        </w:behaviors>
        <w:guid w:val="{8C5559B8-1215-483F-86C8-E8D76185B517}"/>
      </w:docPartPr>
      <w:docPartBody>
        <w:p>
          <w:pPr>
            <w:pStyle w:val="FooterLeft"/>
          </w:pPr>
          <w:r>
            <w:rPr>
              <w:color w:val="C0504D" w:themeColor="accent2"/>
            </w:rPr>
            <w:sym w:font="Wingdings 3" w:char="F07D"/>
          </w:r>
          <w:r>
            <w:t xml:space="preserve"> Page </w:t>
          </w:r>
          <w:fldSimple w:instr=" PAGE  \* Arabic  \* MERGEFORMAT ">
            <w:r>
              <w:rPr>
                <w:noProof/>
              </w:rPr>
              <w:t>1</w:t>
            </w:r>
          </w:fldSimple>
        </w:p>
        <w:p/>
      </w:docPartBody>
    </w:docPart>
    <w:docPart>
      <w:docPartPr>
        <w:name w:val="Origin (Odd Page)"/>
        <w:style w:val="Footer Right"/>
        <w:category>
          <w:name w:val=" Letter"/>
          <w:gallery w:val="ftrs"/>
        </w:category>
        <w:behaviors>
          <w:behavior w:val="content"/>
        </w:behaviors>
        <w:guid w:val="{200B669F-2E61-4B8D-B4A7-7EA5588C23FE}"/>
      </w:docPartPr>
      <w:docPartBody>
        <w:p>
          <w:pPr>
            <w:pStyle w:val="FooterRight"/>
          </w:pPr>
          <w:r>
            <w:rPr>
              <w:color w:val="C0504D" w:themeColor="accent2"/>
            </w:rPr>
            <w:sym w:font="Wingdings 3" w:char="F07D"/>
          </w:r>
          <w:r>
            <w:t xml:space="preserve"> Page </w:t>
          </w:r>
          <w:fldSimple w:instr=" PAGE  \* Arabic  \* MERGEFORMAT ">
            <w:r>
              <w:rPr>
                <w:noProof/>
              </w:rPr>
              <w:t>1</w:t>
            </w:r>
          </w:fldSimple>
        </w:p>
        <w:p/>
      </w:docPartBody>
    </w:docPart>
    <w:docPart>
      <w:docPartPr>
        <w:name w:val="Origin (Even Page)"/>
        <w:style w:val="Header Left"/>
        <w:category>
          <w:name w:val=" Letter"/>
          <w:gallery w:val="hdrs"/>
        </w:category>
        <w:behaviors>
          <w:behavior w:val="content"/>
        </w:behaviors>
        <w:guid w:val="{724DD241-679A-4CEF-8D6C-F959CF4F23A2}"/>
      </w:docPartPr>
      <w:docPartBody>
        <w:p>
          <w:pPr>
            <w:pStyle w:val="HeaderLeft"/>
            <w:jc w:val="right"/>
          </w:pPr>
          <w:r>
            <w:rPr>
              <w:color w:val="C0504D" w:themeColor="accent2"/>
            </w:rPr>
            <w:sym w:font="Wingdings 3" w:char="F07D"/>
          </w:r>
          <w:r>
            <w:t xml:space="preserve"> </w:t>
          </w:r>
          <w:sdt>
            <w:sdtPr>
              <w:rPr>
                <w:color w:val="808080" w:themeColor="background1" w:themeShade="80"/>
              </w:rPr>
              <w:id w:val="23187276"/>
              <w:placeholder>
                <w:docPart w:val="8D9E874A34ED4BF8A38362029188B8AD"/>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[Type the sender company name]</w:t>
              </w:r>
            </w:sdtContent>
          </w:sdt>
        </w:p>
        <w:p/>
      </w:docPartBody>
    </w:docPart>
    <w:docPart>
      <w:docPartPr>
        <w:name w:val="Origin (Odd Page)"/>
        <w:style w:val="Header Right"/>
        <w:category>
          <w:name w:val=" Letter"/>
          <w:gallery w:val="hdrs"/>
        </w:category>
        <w:behaviors>
          <w:behavior w:val="content"/>
        </w:behaviors>
        <w:guid w:val="{1E2D62C9-ED67-4058-A17E-97A065C3F6F2}"/>
      </w:docPartPr>
      <w:docPartBody>
        <w:p>
          <w:pPr>
            <w:pStyle w:val="HeaderRight"/>
            <w:jc w:val="left"/>
          </w:pPr>
          <w:r>
            <w:rPr>
              <w:color w:val="C0504D" w:themeColor="accent2"/>
            </w:rPr>
            <w:sym w:font="Wingdings 3" w:char="F07D"/>
          </w:r>
          <w:r>
            <w:t xml:space="preserve"> </w:t>
          </w:r>
          <w:sdt>
            <w:sdtPr>
              <w:rPr>
                <w:color w:val="808080" w:themeColor="background1" w:themeShade="80"/>
              </w:rPr>
              <w:id w:val="900759205"/>
              <w:placeholder>
                <w:docPart w:val="18B2FF07DBD5495E81B35E054AA7FFFB"/>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[Type the sender company name]</w:t>
              </w:r>
            </w:sdtContent>
          </w:sdt>
        </w:p>
        <w:p/>
      </w:docPartBody>
    </w:docPart>
    <w:docPart>
      <w:docPartPr>
        <w:name w:val="F5619586D1C14034A7E468439472DFD5"/>
        <w:category>
          <w:name w:val="General"/>
          <w:gallery w:val="placeholder"/>
        </w:category>
        <w:types>
          <w:type w:val="bbPlcHdr"/>
        </w:types>
        <w:behaviors>
          <w:behavior w:val="content"/>
        </w:behaviors>
        <w:guid w:val="{D1847589-CA31-4985-9614-09BC68CCF97C}"/>
      </w:docPartPr>
      <w:docPartBody>
        <w:p>
          <w:pPr>
            <w:pStyle w:val="F5619586D1C14034A7E468439472DFD5"/>
          </w:pPr>
          <w:r>
            <w:t>[Type the sender name]</w:t>
          </w:r>
        </w:p>
      </w:docPartBody>
    </w:docPart>
    <w:docPart>
      <w:docPartPr>
        <w:name w:val="B51933F78C274AEF984D3DE3F88334D1"/>
        <w:category>
          <w:name w:val="General"/>
          <w:gallery w:val="placeholder"/>
        </w:category>
        <w:types>
          <w:type w:val="bbPlcHdr"/>
        </w:types>
        <w:behaviors>
          <w:behavior w:val="content"/>
        </w:behaviors>
        <w:guid w:val="{CD618E3E-9088-4B2C-8554-D479A302CE91}"/>
      </w:docPartPr>
      <w:docPartBody>
        <w:p>
          <w:pPr>
            <w:pStyle w:val="B51933F78C274AEF984D3DE3F88334D1"/>
          </w:pPr>
          <w:r>
            <w:rPr>
              <w:color w:val="4F81BD" w:themeColor="accent1"/>
            </w:rPr>
            <w:t>[Type the sender name]</w:t>
          </w:r>
        </w:p>
      </w:docPartBody>
    </w:docPart>
    <w:docPart>
      <w:docPartPr>
        <w:name w:val="FD419CF8AC9E452F95B8C8539B414764"/>
        <w:category>
          <w:name w:val="General"/>
          <w:gallery w:val="placeholder"/>
        </w:category>
        <w:types>
          <w:type w:val="bbPlcHdr"/>
        </w:types>
        <w:behaviors>
          <w:behavior w:val="content"/>
        </w:behaviors>
        <w:guid w:val="{CA7450E0-8877-4E3F-A623-991B4ED91A6B}"/>
      </w:docPartPr>
      <w:docPartBody>
        <w:p>
          <w:pPr>
            <w:pStyle w:val="FD419CF8AC9E452F95B8C8539B414764"/>
          </w:pPr>
          <w:r>
            <w:t>[Type the sender title]</w:t>
          </w:r>
        </w:p>
      </w:docPartBody>
    </w:docPart>
    <w:docPart>
      <w:docPartPr>
        <w:name w:val="B2A447A683EC4EB48AA757C43E11251C"/>
        <w:category>
          <w:name w:val="General"/>
          <w:gallery w:val="placeholder"/>
        </w:category>
        <w:types>
          <w:type w:val="bbPlcHdr"/>
        </w:types>
        <w:behaviors>
          <w:behavior w:val="content"/>
        </w:behaviors>
        <w:guid w:val="{71F471F8-30C5-4EC1-AAFB-24DC76F50296}"/>
      </w:docPartPr>
      <w:docPartBody>
        <w:p>
          <w:pPr>
            <w:pStyle w:val="B2A447A683EC4EB48AA757C43E11251C"/>
          </w:pPr>
          <w:r>
            <w:t>[Type the sender company name]</w:t>
          </w:r>
        </w:p>
      </w:docPartBody>
    </w:docPart>
    <w:docPart>
      <w:docPartPr>
        <w:name w:val="BD6E31497AF34327B78CF5CED7951897"/>
        <w:category>
          <w:name w:val="General"/>
          <w:gallery w:val="placeholder"/>
        </w:category>
        <w:types>
          <w:type w:val="bbPlcHdr"/>
        </w:types>
        <w:behaviors>
          <w:behavior w:val="content"/>
        </w:behaviors>
        <w:guid w:val="{B70D7F38-CC4A-442D-8342-C3CFD2A3F032}"/>
      </w:docPartPr>
      <w:docPartBody>
        <w:p>
          <w:pPr>
            <w:pStyle w:val="BD6E31497AF34327B78CF5CED7951897"/>
          </w:pPr>
          <w:r>
            <w:t>[Pick the date]</w:t>
          </w:r>
        </w:p>
      </w:docPartBody>
    </w:docPart>
    <w:docPart>
      <w:docPartPr>
        <w:name w:val="1301B4F17FD14C72886A2D12AE3DC4DD"/>
        <w:category>
          <w:name w:val="General"/>
          <w:gallery w:val="placeholder"/>
        </w:category>
        <w:types>
          <w:type w:val="bbPlcHdr"/>
        </w:types>
        <w:behaviors>
          <w:behavior w:val="content"/>
        </w:behaviors>
        <w:guid w:val="{11F13C27-968A-4616-BF47-3EA51BD72FA9}"/>
      </w:docPartPr>
      <w:docPartBody>
        <w:p>
          <w:pPr>
            <w:pStyle w:val="1301B4F17FD14C72886A2D12AE3DC4DD"/>
          </w:pPr>
          <w:r>
            <w:t>[Pick a date]</w:t>
          </w:r>
        </w:p>
      </w:docPartBody>
    </w:docPart>
    <w:docPart>
      <w:docPartPr>
        <w:name w:val="94F165A4E6234B5EABD651BE740E19BB"/>
        <w:category>
          <w:name w:val="General"/>
          <w:gallery w:val="placeholder"/>
        </w:category>
        <w:types>
          <w:type w:val="bbPlcHdr"/>
        </w:types>
        <w:behaviors>
          <w:behavior w:val="content"/>
        </w:behaviors>
        <w:guid w:val="{E1D025B4-ED85-4CFB-BF79-53D8C61770A3}"/>
      </w:docPartPr>
      <w:docPartBody>
        <w:p>
          <w:pPr>
            <w:pStyle w:val="94F165A4E6234B5EABD651BE740E19BB"/>
          </w:pPr>
          <w:r>
            <w:t>[Type the sender name]</w:t>
          </w:r>
        </w:p>
      </w:docPartBody>
    </w:docPart>
    <w:docPart>
      <w:docPartPr>
        <w:name w:val="3409A19E248B4F168B6660FBD8FA4C75"/>
        <w:category>
          <w:name w:val="General"/>
          <w:gallery w:val="placeholder"/>
        </w:category>
        <w:types>
          <w:type w:val="bbPlcHdr"/>
        </w:types>
        <w:behaviors>
          <w:behavior w:val="content"/>
        </w:behaviors>
        <w:guid w:val="{F8EF8D24-56EB-485F-A789-9142AC9B9A4D}"/>
      </w:docPartPr>
      <w:docPartBody>
        <w:p>
          <w:pPr>
            <w:pStyle w:val="3409A19E248B4F168B6660FBD8FA4C75"/>
          </w:pPr>
          <w:r>
            <w:rPr>
              <w:rStyle w:val="PlaceholderText"/>
            </w:rPr>
            <w:t>[Type the sender phone number]</w:t>
          </w:r>
        </w:p>
      </w:docPartBody>
    </w:docPart>
    <w:docPart>
      <w:docPartPr>
        <w:name w:val="E9D5DAA7A4CE466193D8EC893090CE16"/>
        <w:category>
          <w:name w:val="General"/>
          <w:gallery w:val="placeholder"/>
        </w:category>
        <w:types>
          <w:type w:val="bbPlcHdr"/>
        </w:types>
        <w:behaviors>
          <w:behavior w:val="content"/>
        </w:behaviors>
        <w:guid w:val="{F0D7DD64-C5AF-4C1B-B8F3-271E1B5F0BF2}"/>
      </w:docPartPr>
      <w:docPartBody>
        <w:p>
          <w:pPr>
            <w:pStyle w:val="E9D5DAA7A4CE466193D8EC893090CE16"/>
          </w:pPr>
          <w:r>
            <w:rPr>
              <w:rStyle w:val="PlaceholderText"/>
            </w:rPr>
            <w:t>[Type the sender fax number]</w:t>
          </w:r>
        </w:p>
      </w:docPartBody>
    </w:docPart>
    <w:docPart>
      <w:docPartPr>
        <w:name w:val="22361DC2F5EA4769BA37B69B97A08752"/>
        <w:category>
          <w:name w:val="General"/>
          <w:gallery w:val="placeholder"/>
        </w:category>
        <w:types>
          <w:type w:val="bbPlcHdr"/>
        </w:types>
        <w:behaviors>
          <w:behavior w:val="content"/>
        </w:behaviors>
        <w:guid w:val="{BFD951C7-322C-40AA-9B93-521AD2C2B9B1}"/>
      </w:docPartPr>
      <w:docPartBody>
        <w:p>
          <w:pPr>
            <w:pStyle w:val="22361DC2F5EA4769BA37B69B97A08752"/>
          </w:pPr>
          <w:r>
            <w:t>[Type the sender company name]</w:t>
          </w:r>
        </w:p>
      </w:docPartBody>
    </w:docPart>
    <w:docPart>
      <w:docPartPr>
        <w:name w:val="698550B6532740329AF6B5F0DE0FEC1D"/>
        <w:category>
          <w:name w:val="General"/>
          <w:gallery w:val="placeholder"/>
        </w:category>
        <w:types>
          <w:type w:val="bbPlcHdr"/>
        </w:types>
        <w:behaviors>
          <w:behavior w:val="content"/>
        </w:behaviors>
        <w:guid w:val="{FF72A0DC-4546-460F-8DFD-CB6D66C678B9}"/>
      </w:docPartPr>
      <w:docPartBody>
        <w:p>
          <w:pPr>
            <w:pStyle w:val="698550B6532740329AF6B5F0DE0FEC1D"/>
          </w:pPr>
          <w:r>
            <w:rPr>
              <w:rStyle w:val="PlaceholderText"/>
            </w:rPr>
            <w:t>[Type the recipient name]</w:t>
          </w:r>
        </w:p>
      </w:docPartBody>
    </w:docPart>
    <w:docPart>
      <w:docPartPr>
        <w:name w:val="2644E61BE5C243F6B23FEF93D4F25E6B"/>
        <w:category>
          <w:name w:val="General"/>
          <w:gallery w:val="placeholder"/>
        </w:category>
        <w:types>
          <w:type w:val="bbPlcHdr"/>
        </w:types>
        <w:behaviors>
          <w:behavior w:val="content"/>
        </w:behaviors>
        <w:guid w:val="{D82BA82B-4D53-477C-A590-F6561D6F57A9}"/>
      </w:docPartPr>
      <w:docPartBody>
        <w:p>
          <w:pPr>
            <w:pStyle w:val="2644E61BE5C243F6B23FEF93D4F25E6B"/>
          </w:pPr>
          <w:r>
            <w:rPr>
              <w:rStyle w:val="PlaceholderText"/>
            </w:rPr>
            <w:t>[Type the recipient phone number]</w:t>
          </w:r>
        </w:p>
      </w:docPartBody>
    </w:docPart>
    <w:docPart>
      <w:docPartPr>
        <w:name w:val="C0F45DC67F4F4214A0EED37BA20BDC46"/>
        <w:category>
          <w:name w:val="General"/>
          <w:gallery w:val="placeholder"/>
        </w:category>
        <w:types>
          <w:type w:val="bbPlcHdr"/>
        </w:types>
        <w:behaviors>
          <w:behavior w:val="content"/>
        </w:behaviors>
        <w:guid w:val="{E948C9FC-1FFC-4722-B747-CDE66E104362}"/>
      </w:docPartPr>
      <w:docPartBody>
        <w:p>
          <w:pPr>
            <w:pStyle w:val="C0F45DC67F4F4214A0EED37BA20BDC46"/>
          </w:pPr>
          <w:r>
            <w:rPr>
              <w:rStyle w:val="PlaceholderText"/>
            </w:rPr>
            <w:t>[Type the recipient fax number]</w:t>
          </w:r>
        </w:p>
      </w:docPartBody>
    </w:docPart>
    <w:docPart>
      <w:docPartPr>
        <w:name w:val="20ACC8489E5542FD85FB9A06145B0371"/>
        <w:category>
          <w:name w:val="General"/>
          <w:gallery w:val="placeholder"/>
        </w:category>
        <w:types>
          <w:type w:val="bbPlcHdr"/>
        </w:types>
        <w:behaviors>
          <w:behavior w:val="content"/>
        </w:behaviors>
        <w:guid w:val="{E3B64EE7-F5AC-4732-A165-669B4C873AB2}"/>
      </w:docPartPr>
      <w:docPartBody>
        <w:p>
          <w:pPr>
            <w:pStyle w:val="20ACC8489E5542FD85FB9A06145B0371"/>
          </w:pPr>
          <w:r>
            <w:rPr>
              <w:rStyle w:val="PlaceholderText"/>
            </w:rPr>
            <w:t>[Type the recipient company name]</w:t>
          </w:r>
        </w:p>
      </w:docPartBody>
    </w:docPart>
    <w:docPart>
      <w:docPartPr>
        <w:name w:val="0D4C7AF4056F498AA50F718642A1409B"/>
        <w:category>
          <w:name w:val="General"/>
          <w:gallery w:val="placeholder"/>
        </w:category>
        <w:types>
          <w:type w:val="bbPlcHdr"/>
        </w:types>
        <w:behaviors>
          <w:behavior w:val="content"/>
        </w:behaviors>
        <w:guid w:val="{65E101E5-F008-47A9-9B6B-F8066E4D3D69}"/>
      </w:docPartPr>
      <w:docPartBody>
        <w:p>
          <w:pPr>
            <w:pStyle w:val="0D4C7AF4056F498AA50F718642A1409B"/>
          </w:pPr>
          <w:r>
            <w:t>[Type comments]</w:t>
          </w:r>
        </w:p>
      </w:docPartBody>
    </w:docPart>
    <w:docPart>
      <w:docPartPr>
        <w:name w:val="BC73E693259540BFB7EABFCFE1E31156"/>
        <w:category>
          <w:name w:val="General"/>
          <w:gallery w:val="placeholder"/>
        </w:category>
        <w:types>
          <w:type w:val="bbPlcHdr"/>
        </w:types>
        <w:behaviors>
          <w:behavior w:val="content"/>
        </w:behaviors>
        <w:guid w:val="{6F64D21A-7025-4F97-B536-E678E113C69C}"/>
      </w:docPartPr>
      <w:docPartBody>
        <w:p>
          <w:pPr>
            <w:pStyle w:val="BC73E693259540BFB7EABFCFE1E31156"/>
          </w:pPr>
          <w:r>
            <w:t>[Type the Recipient Name]</w:t>
          </w:r>
        </w:p>
      </w:docPartBody>
    </w:docPart>
    <w:docPart>
      <w:docPartPr>
        <w:name w:val="0359D9DC2B79424793B5CAF7ABCED4C5"/>
        <w:category>
          <w:name w:val="General"/>
          <w:gallery w:val="placeholder"/>
        </w:category>
        <w:types>
          <w:type w:val="bbPlcHdr"/>
        </w:types>
        <w:behaviors>
          <w:behavior w:val="content"/>
        </w:behaviors>
        <w:guid w:val="{3C413F52-CB8E-4F6B-AC9A-F2BC601E16BD}"/>
      </w:docPartPr>
      <w:docPartBody>
        <w:p>
          <w:pPr>
            <w:pStyle w:val="0359D9DC2B79424793B5CAF7ABCED4C5"/>
          </w:pPr>
          <w:r>
            <w:t>[Type the recipient phone number]</w:t>
          </w:r>
        </w:p>
      </w:docPartBody>
    </w:docPart>
    <w:docPart>
      <w:docPartPr>
        <w:name w:val="0965D95A205A4D68AA9AF4D1200479E4"/>
        <w:category>
          <w:name w:val="General"/>
          <w:gallery w:val="placeholder"/>
        </w:category>
        <w:types>
          <w:type w:val="bbPlcHdr"/>
        </w:types>
        <w:behaviors>
          <w:behavior w:val="content"/>
        </w:behaviors>
        <w:guid w:val="{5EC77CE4-A4E7-412D-82C0-E6C385D40463}"/>
      </w:docPartPr>
      <w:docPartBody>
        <w:p>
          <w:pPr>
            <w:pStyle w:val="0965D95A205A4D68AA9AF4D1200479E4"/>
          </w:pPr>
          <w:r>
            <w:t>[Type the recipient address]</w:t>
          </w:r>
        </w:p>
      </w:docPartBody>
    </w:docPart>
    <w:docPart>
      <w:docPartPr>
        <w:name w:val="080449B6C6A545E88CA003C3CFCF908B"/>
        <w:category>
          <w:name w:val="General"/>
          <w:gallery w:val="placeholder"/>
        </w:category>
        <w:types>
          <w:type w:val="bbPlcHdr"/>
        </w:types>
        <w:behaviors>
          <w:behavior w:val="content"/>
        </w:behaviors>
        <w:guid w:val="{97481C90-63FC-4CA0-A75A-FD4F84A35A4A}"/>
      </w:docPartPr>
      <w:docPartBody>
        <w:p>
          <w:pPr>
            <w:pStyle w:val="080449B6C6A545E88CA003C3CFCF908B"/>
          </w:pPr>
          <w:r>
            <w:t>[Type the recipient company name]</w:t>
          </w:r>
        </w:p>
      </w:docPartBody>
    </w:docPart>
    <w:docPart>
      <w:docPartPr>
        <w:name w:val="E4F9F05B661642F6A68CB737FA658836"/>
        <w:category>
          <w:name w:val="General"/>
          <w:gallery w:val="placeholder"/>
        </w:category>
        <w:types>
          <w:type w:val="bbPlcHdr"/>
        </w:types>
        <w:behaviors>
          <w:behavior w:val="content"/>
        </w:behaviors>
        <w:guid w:val="{A1A97FF6-37ED-465E-88D8-C86685E9447C}"/>
      </w:docPartPr>
      <w:docPartBody>
        <w:p>
          <w:pPr>
            <w:pStyle w:val="E4F9F05B661642F6A68CB737FA658836"/>
          </w:pPr>
          <w:r>
            <w:t>[Type the sender name]</w:t>
          </w:r>
        </w:p>
      </w:docPartBody>
    </w:docPart>
    <w:docPart>
      <w:docPartPr>
        <w:name w:val="3651C44A36D44459A982E764F2AFE1AF"/>
        <w:category>
          <w:name w:val="General"/>
          <w:gallery w:val="placeholder"/>
        </w:category>
        <w:types>
          <w:type w:val="bbPlcHdr"/>
        </w:types>
        <w:behaviors>
          <w:behavior w:val="content"/>
        </w:behaviors>
        <w:guid w:val="{B0715572-C934-4C79-A288-90002CBBD104}"/>
      </w:docPartPr>
      <w:docPartBody>
        <w:p>
          <w:pPr>
            <w:pStyle w:val="3651C44A36D44459A982E764F2AFE1AF"/>
          </w:pPr>
          <w:r>
            <w:t>[Type the sender phone number]</w:t>
          </w:r>
        </w:p>
      </w:docPartBody>
    </w:docPart>
    <w:docPart>
      <w:docPartPr>
        <w:name w:val="AD4761E4E885485B8348311FA224C3A4"/>
        <w:category>
          <w:name w:val="General"/>
          <w:gallery w:val="placeholder"/>
        </w:category>
        <w:types>
          <w:type w:val="bbPlcHdr"/>
        </w:types>
        <w:behaviors>
          <w:behavior w:val="content"/>
        </w:behaviors>
        <w:guid w:val="{61DF3AC1-203B-462A-8CDF-0235647D35B3}"/>
      </w:docPartPr>
      <w:docPartBody>
        <w:p>
          <w:pPr>
            <w:pStyle w:val="AD4761E4E885485B8348311FA224C3A4"/>
          </w:pPr>
          <w:r>
            <w:t>[Type the sender fax number]</w:t>
          </w:r>
        </w:p>
      </w:docPartBody>
    </w:docPart>
    <w:docPart>
      <w:docPartPr>
        <w:name w:val="FDA6D9252B254197A1CB2CFC38F60F1B"/>
        <w:category>
          <w:name w:val="General"/>
          <w:gallery w:val="placeholder"/>
        </w:category>
        <w:types>
          <w:type w:val="bbPlcHdr"/>
        </w:types>
        <w:behaviors>
          <w:behavior w:val="content"/>
        </w:behaviors>
        <w:guid w:val="{B5B06850-871F-4FFF-B94F-1B52B003C2AC}"/>
      </w:docPartPr>
      <w:docPartBody>
        <w:p>
          <w:pPr>
            <w:pStyle w:val="FDA6D9252B254197A1CB2CFC38F60F1B"/>
          </w:pPr>
          <w:r>
            <w:t>[Type the sender company name]</w:t>
          </w:r>
        </w:p>
      </w:docPartBody>
    </w:docPart>
    <w:docPart>
      <w:docPartPr>
        <w:name w:val="0F916389ED754978AE138C60BDFFEF7A"/>
        <w:category>
          <w:name w:val="General"/>
          <w:gallery w:val="placeholder"/>
        </w:category>
        <w:types>
          <w:type w:val="bbPlcHdr"/>
        </w:types>
        <w:behaviors>
          <w:behavior w:val="content"/>
        </w:behaviors>
        <w:guid w:val="{A424CF2E-7043-447A-880C-30E389BF940F}"/>
      </w:docPartPr>
      <w:docPartBody>
        <w:p>
          <w:pPr>
            <w:pStyle w:val="0F916389ED754978AE138C60BDFFEF7A"/>
          </w:pPr>
          <w:r>
            <w:rPr>
              <w:rStyle w:val="PlaceholderText"/>
            </w:rPr>
            <w:t>Choose an item.</w:t>
          </w:r>
        </w:p>
      </w:docPartBody>
    </w:docPart>
    <w:docPart>
      <w:docPartPr>
        <w:name w:val="70204FFA62FD4A759A681EC4BFE8F219"/>
        <w:category>
          <w:name w:val="General"/>
          <w:gallery w:val="placeholder"/>
        </w:category>
        <w:types>
          <w:type w:val="bbPlcHdr"/>
        </w:types>
        <w:behaviors>
          <w:behavior w:val="content"/>
        </w:behaviors>
        <w:guid w:val="{D7AFA61B-A198-46AA-8C04-8DB6944D967D}"/>
      </w:docPartPr>
      <w:docPartBody>
        <w:p>
          <w:pPr>
            <w:pStyle w:val="70204FFA62FD4A759A681EC4BFE8F219"/>
          </w:pPr>
          <w:r>
            <w:rPr>
              <w:rStyle w:val="PlaceholderText"/>
            </w:rPr>
            <w:t>Choose an item.</w:t>
          </w:r>
        </w:p>
      </w:docPartBody>
    </w:docPart>
    <w:docPart>
      <w:docPartPr>
        <w:name w:val="B64B7AB6C6F7448E90A5F155B0AD971F"/>
        <w:category>
          <w:name w:val="General"/>
          <w:gallery w:val="placeholder"/>
        </w:category>
        <w:types>
          <w:type w:val="bbPlcHdr"/>
        </w:types>
        <w:behaviors>
          <w:behavior w:val="content"/>
        </w:behaviors>
        <w:guid w:val="{4DD4765D-D219-4FEC-9F9A-904635BE6275}"/>
      </w:docPartPr>
      <w:docPartBody>
        <w:p>
          <w:pPr>
            <w:pStyle w:val="B64B7AB6C6F7448E90A5F155B0AD971F"/>
          </w:pPr>
          <w:r>
            <w:rPr>
              <w:color w:val="808080" w:themeColor="background1" w:themeShade="80"/>
            </w:rPr>
            <w:t>[Type number of pages included]</w:t>
          </w:r>
        </w:p>
      </w:docPartBody>
    </w:docPart>
    <w:docPart>
      <w:docPartPr>
        <w:name w:val="B7790A3E515149F9A1901E7477465511"/>
        <w:category>
          <w:name w:val="General"/>
          <w:gallery w:val="placeholder"/>
        </w:category>
        <w:types>
          <w:type w:val="bbPlcHdr"/>
        </w:types>
        <w:behaviors>
          <w:behavior w:val="content"/>
        </w:behaviors>
        <w:guid w:val="{F79808A5-E4E5-4FB3-A550-1D819EFE38D4}"/>
      </w:docPartPr>
      <w:docPartBody>
        <w:p>
          <w:pPr>
            <w:pStyle w:val="B7790A3E515149F9A1901E7477465511"/>
          </w:pPr>
          <w:r>
            <w:t>[Type comments]</w:t>
          </w:r>
        </w:p>
      </w:docPartBody>
    </w:docPart>
    <w:docPart>
      <w:docPartPr>
        <w:name w:val="2969EA9EDE1243458CCF12366D747B18"/>
        <w:category>
          <w:name w:val="General"/>
          <w:gallery w:val="placeholder"/>
        </w:category>
        <w:types>
          <w:type w:val="bbPlcHdr"/>
        </w:types>
        <w:behaviors>
          <w:behavior w:val="content"/>
        </w:behaviors>
        <w:guid w:val="{D5528107-A6D7-4974-8510-68FE890FB9E6}"/>
      </w:docPartPr>
      <w:docPartBody>
        <w:p>
          <w:pPr>
            <w:pStyle w:val="2969EA9EDE1243458CCF12366D747B18"/>
          </w:pPr>
          <w:r>
            <w:rPr>
              <w:color w:val="808080" w:themeColor="background1" w:themeShade="80"/>
            </w:rPr>
            <w:t>[Pick a date]</w:t>
          </w:r>
        </w:p>
      </w:docPartBody>
    </w:docPart>
    <w:docPart>
      <w:docPartPr>
        <w:name w:val="8D9E874A34ED4BF8A38362029188B8AD"/>
        <w:category>
          <w:name w:val="General"/>
          <w:gallery w:val="placeholder"/>
        </w:category>
        <w:types>
          <w:type w:val="bbPlcHdr"/>
        </w:types>
        <w:behaviors>
          <w:behavior w:val="content"/>
        </w:behaviors>
        <w:guid w:val="{40DC2479-0AFF-43BB-8914-9B6F5981FD56}"/>
      </w:docPartPr>
      <w:docPartBody>
        <w:p>
          <w:pPr>
            <w:pStyle w:val="8D9E874A34ED4BF8A38362029188B8AD"/>
          </w:pPr>
          <w:r>
            <w:rPr>
              <w:color w:val="808080" w:themeColor="background1" w:themeShade="80"/>
            </w:rPr>
            <w:t>[Type the sender company name]</w:t>
          </w:r>
        </w:p>
      </w:docPartBody>
    </w:docPart>
    <w:docPart>
      <w:docPartPr>
        <w:name w:val="18B2FF07DBD5495E81B35E054AA7FFFB"/>
        <w:category>
          <w:name w:val="General"/>
          <w:gallery w:val="placeholder"/>
        </w:category>
        <w:types>
          <w:type w:val="bbPlcHdr"/>
        </w:types>
        <w:behaviors>
          <w:behavior w:val="content"/>
        </w:behaviors>
        <w:guid w:val="{E4E9DE32-42FB-4452-A739-CB80E055BF68}"/>
      </w:docPartPr>
      <w:docPartBody>
        <w:p>
          <w:pPr>
            <w:pStyle w:val="18B2FF07DBD5495E81B35E054AA7FFFB"/>
          </w:pPr>
          <w:r>
            <w:rPr>
              <w:color w:val="808080" w:themeColor="background1" w:themeShade="80"/>
            </w:rPr>
            <w:t>[Type the sender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useFELayout/>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3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B9F771EEDB4F42A55E2275BB851C62">
    <w:name w:val="CAB9F771EEDB4F42A55E2275BB851C62"/>
    <w:rsid w:val="0038035C"/>
  </w:style>
  <w:style w:type="paragraph" w:customStyle="1" w:styleId="5FCF19A607EE445F878A20DF6A7F01C2">
    <w:name w:val="5FCF19A607EE445F878A20DF6A7F01C2"/>
    <w:rsid w:val="0038035C"/>
  </w:style>
  <w:style w:type="character" w:styleId="PlaceholderText">
    <w:name w:val="Placeholder Text"/>
    <w:basedOn w:val="DefaultParagraphFont"/>
    <w:uiPriority w:val="99"/>
    <w:semiHidden/>
    <w:rsid w:val="0038035C"/>
    <w:rPr>
      <w:color w:val="808080"/>
    </w:rPr>
  </w:style>
  <w:style w:type="paragraph" w:customStyle="1" w:styleId="FA8DDD5D2BD8432D922A24E51A968262">
    <w:name w:val="FA8DDD5D2BD8432D922A24E51A968262"/>
    <w:rsid w:val="0038035C"/>
  </w:style>
  <w:style w:type="paragraph" w:customStyle="1" w:styleId="2D81EB83405E4C9589603C66860C9EB3">
    <w:name w:val="2D81EB83405E4C9589603C66860C9EB3"/>
    <w:rsid w:val="0038035C"/>
  </w:style>
  <w:style w:type="paragraph" w:customStyle="1" w:styleId="97BFF7289A794E0ABC909A52220F078B">
    <w:name w:val="97BFF7289A794E0ABC909A52220F078B"/>
    <w:rsid w:val="0038035C"/>
  </w:style>
  <w:style w:type="paragraph" w:customStyle="1" w:styleId="CEFEC3DF0CF44F78888E00C619FA6F2E">
    <w:name w:val="CEFEC3DF0CF44F78888E00C619FA6F2E"/>
    <w:rsid w:val="0038035C"/>
  </w:style>
  <w:style w:type="paragraph" w:customStyle="1" w:styleId="DF9A4537983648B78818B086518CDFFC">
    <w:name w:val="DF9A4537983648B78818B086518CDFFC"/>
    <w:rsid w:val="0038035C"/>
  </w:style>
  <w:style w:type="paragraph" w:customStyle="1" w:styleId="D62471AD9B6445BFA47D8AA9DA06BCC3">
    <w:name w:val="D62471AD9B6445BFA47D8AA9DA06BCC3"/>
    <w:rsid w:val="0038035C"/>
  </w:style>
  <w:style w:type="paragraph" w:customStyle="1" w:styleId="ED4C0946F7344797A5D4BF112270405A">
    <w:name w:val="ED4C0946F7344797A5D4BF112270405A"/>
    <w:rsid w:val="0038035C"/>
  </w:style>
  <w:style w:type="paragraph" w:customStyle="1" w:styleId="FA8DDD5D2BD8432D922A24E51A9682621">
    <w:name w:val="FA8DDD5D2BD8432D922A24E51A9682621"/>
    <w:rsid w:val="0038035C"/>
    <w:pPr>
      <w:spacing w:before="200"/>
      <w:contextualSpacing/>
      <w:jc w:val="right"/>
    </w:pPr>
    <w:rPr>
      <w:rFonts w:asciiTheme="majorHAnsi" w:eastAsiaTheme="minorHAnsi" w:hAnsiTheme="majorHAnsi" w:cs="Times New Roman"/>
      <w:color w:val="C0504D" w:themeColor="accent2"/>
      <w:sz w:val="18"/>
      <w:szCs w:val="18"/>
      <w:lang w:eastAsia="ja-JP" w:bidi="he-IL"/>
    </w:rPr>
  </w:style>
  <w:style w:type="paragraph" w:customStyle="1" w:styleId="12B982FA48C24964955D9348CA8AFC10">
    <w:name w:val="12B982FA48C24964955D9348CA8AFC10"/>
    <w:rsid w:val="0038035C"/>
  </w:style>
  <w:style w:type="paragraph" w:customStyle="1" w:styleId="237C50B2CC474EBEA561438B7719C906">
    <w:name w:val="237C50B2CC474EBEA561438B7719C906"/>
    <w:rsid w:val="0038035C"/>
  </w:style>
  <w:style w:type="paragraph" w:customStyle="1" w:styleId="BFA578E9FC61498A883E0473837FBE3B">
    <w:name w:val="BFA578E9FC61498A883E0473837FBE3B"/>
    <w:rsid w:val="0038035C"/>
  </w:style>
  <w:style w:type="paragraph" w:customStyle="1" w:styleId="9C45190EE8AB4393983A793460A0E8A6">
    <w:name w:val="9C45190EE8AB4393983A793460A0E8A6"/>
    <w:rsid w:val="0038035C"/>
  </w:style>
  <w:style w:type="paragraph" w:customStyle="1" w:styleId="E8379F111AE146F0837A9F4D33B418AA">
    <w:name w:val="E8379F111AE146F0837A9F4D33B418AA"/>
    <w:rsid w:val="0038035C"/>
  </w:style>
  <w:style w:type="paragraph" w:customStyle="1" w:styleId="1C5E876704B541C789B279120D21BD44">
    <w:name w:val="1C5E876704B541C789B279120D21BD44"/>
    <w:rsid w:val="0038035C"/>
  </w:style>
  <w:style w:type="paragraph" w:customStyle="1" w:styleId="D26DB24FA55242EDBDC8EAF613847E0A">
    <w:name w:val="D26DB24FA55242EDBDC8EAF613847E0A"/>
    <w:rsid w:val="0038035C"/>
  </w:style>
  <w:style w:type="paragraph" w:customStyle="1" w:styleId="90897FE73E4B4E8BBBBE21FD119AAB25">
    <w:name w:val="90897FE73E4B4E8BBBBE21FD119AAB25"/>
    <w:rsid w:val="0038035C"/>
  </w:style>
  <w:style w:type="paragraph" w:customStyle="1" w:styleId="ED28B7CD32B34E0D9B3CF775F0281A2F">
    <w:name w:val="ED28B7CD32B34E0D9B3CF775F0281A2F"/>
    <w:rsid w:val="0038035C"/>
  </w:style>
  <w:style w:type="paragraph" w:customStyle="1" w:styleId="F7A0AB1F37CC4396817E6A90F395FD30">
    <w:name w:val="F7A0AB1F37CC4396817E6A90F395FD30"/>
    <w:rsid w:val="0038035C"/>
  </w:style>
  <w:style w:type="paragraph" w:customStyle="1" w:styleId="18E0B8C654D94FBC8632BFA30137AD00">
    <w:name w:val="18E0B8C654D94FBC8632BFA30137AD00"/>
    <w:rsid w:val="0038035C"/>
  </w:style>
  <w:style w:type="paragraph" w:customStyle="1" w:styleId="FE396C7059674E35968F455420113230">
    <w:name w:val="FE396C7059674E35968F455420113230"/>
    <w:rsid w:val="0038035C"/>
  </w:style>
  <w:style w:type="paragraph" w:customStyle="1" w:styleId="7F21D877732E4F8F88CFC6B9DA074C30">
    <w:name w:val="7F21D877732E4F8F88CFC6B9DA074C30"/>
    <w:rsid w:val="0038035C"/>
  </w:style>
  <w:style w:type="paragraph" w:customStyle="1" w:styleId="F85827937AA34FBBB5BFF24822972825">
    <w:name w:val="F85827937AA34FBBB5BFF24822972825"/>
    <w:rsid w:val="0038035C"/>
  </w:style>
  <w:style w:type="paragraph" w:customStyle="1" w:styleId="3E607B42CAEB4744ACE0E919F62B6536">
    <w:name w:val="3E607B42CAEB4744ACE0E919F62B6536"/>
    <w:rsid w:val="0038035C"/>
  </w:style>
  <w:style w:type="paragraph" w:customStyle="1" w:styleId="216200D9B8B94DDBA74C2798D514B4F4">
    <w:name w:val="216200D9B8B94DDBA74C2798D514B4F4"/>
    <w:rsid w:val="0038035C"/>
  </w:style>
  <w:style w:type="paragraph" w:customStyle="1" w:styleId="75668E3F5DD243A6820964C067C86B22">
    <w:name w:val="75668E3F5DD243A6820964C067C86B22"/>
    <w:rsid w:val="0038035C"/>
  </w:style>
  <w:style w:type="paragraph" w:customStyle="1" w:styleId="48168EDE1C6A45E6BE89D665808CE2E2">
    <w:name w:val="48168EDE1C6A45E6BE89D665808CE2E2"/>
    <w:rsid w:val="0038035C"/>
  </w:style>
  <w:style w:type="paragraph" w:customStyle="1" w:styleId="A9764FE48FD2482FAFA02C3098F1CDB0">
    <w:name w:val="A9764FE48FD2482FAFA02C3098F1CDB0"/>
    <w:rsid w:val="0038035C"/>
  </w:style>
  <w:style w:type="paragraph" w:customStyle="1" w:styleId="270B27F9C1DB4DA58DEFFD55ADD0FA79">
    <w:name w:val="270B27F9C1DB4DA58DEFFD55ADD0FA79"/>
    <w:rsid w:val="0038035C"/>
  </w:style>
  <w:style w:type="paragraph" w:customStyle="1" w:styleId="02BF7F7D146043E2875466BA4EFF2680">
    <w:name w:val="02BF7F7D146043E2875466BA4EFF2680"/>
    <w:rsid w:val="0038035C"/>
  </w:style>
  <w:style w:type="paragraph" w:customStyle="1" w:styleId="CFF6E6A2614143118D12F136ADCC422B">
    <w:name w:val="CFF6E6A2614143118D12F136ADCC422B"/>
    <w:rsid w:val="0038035C"/>
  </w:style>
  <w:style w:type="paragraph" w:customStyle="1" w:styleId="4D002337D3654311878EDA6C38C3A97B">
    <w:name w:val="4D002337D3654311878EDA6C38C3A97B"/>
    <w:rsid w:val="0038035C"/>
  </w:style>
  <w:style w:type="paragraph" w:customStyle="1" w:styleId="FCE0A9C85C48428A9B9520A6AC78DC7A">
    <w:name w:val="FCE0A9C85C48428A9B9520A6AC78DC7A"/>
    <w:rsid w:val="0038035C"/>
  </w:style>
  <w:style w:type="paragraph" w:customStyle="1" w:styleId="55F2FB3B6CC44F238BF74A1393616DDF">
    <w:name w:val="55F2FB3B6CC44F238BF74A1393616DDF"/>
    <w:rsid w:val="0038035C"/>
  </w:style>
  <w:style w:type="paragraph" w:customStyle="1" w:styleId="54D5A4F6343640D4A2FAD5A7F2BF08F6">
    <w:name w:val="54D5A4F6343640D4A2FAD5A7F2BF08F6"/>
    <w:rsid w:val="0038035C"/>
  </w:style>
  <w:style w:type="paragraph" w:customStyle="1" w:styleId="367487D32A7D46F8B4F6147F70D11950">
    <w:name w:val="367487D32A7D46F8B4F6147F70D11950"/>
    <w:rsid w:val="0038035C"/>
  </w:style>
  <w:style w:type="paragraph" w:customStyle="1" w:styleId="016C1F0AE2694ADB96989CABA23FD987">
    <w:name w:val="016C1F0AE2694ADB96989CABA23FD987"/>
    <w:rsid w:val="0038035C"/>
  </w:style>
  <w:style w:type="paragraph" w:customStyle="1" w:styleId="EC6CBCD0B1B64E498ADA26B777294EA0">
    <w:name w:val="EC6CBCD0B1B64E498ADA26B777294EA0"/>
    <w:rsid w:val="0038035C"/>
  </w:style>
  <w:style w:type="paragraph" w:customStyle="1" w:styleId="3BB8D93DE97B4D5BA4A651B0E757D66D">
    <w:name w:val="3BB8D93DE97B4D5BA4A651B0E757D66D"/>
    <w:rsid w:val="0038035C"/>
  </w:style>
  <w:style w:type="paragraph" w:customStyle="1" w:styleId="C3BC057CB3984EDB8858C8552C1620FF">
    <w:name w:val="C3BC057CB3984EDB8858C8552C1620FF"/>
    <w:rsid w:val="0038035C"/>
  </w:style>
  <w:style w:type="paragraph" w:customStyle="1" w:styleId="02DEABD4175145069DE6BA96E9E447E5">
    <w:name w:val="02DEABD4175145069DE6BA96E9E447E5"/>
    <w:rsid w:val="0038035C"/>
  </w:style>
  <w:style w:type="paragraph" w:customStyle="1" w:styleId="3E35DB267EC34E5E93063388D2A2DF77">
    <w:name w:val="3E35DB267EC34E5E93063388D2A2DF77"/>
    <w:rsid w:val="0038035C"/>
  </w:style>
  <w:style w:type="paragraph" w:customStyle="1" w:styleId="337D30F02A6549999588DDDC33EC2F7B">
    <w:name w:val="337D30F02A6549999588DDDC33EC2F7B"/>
    <w:rsid w:val="0038035C"/>
  </w:style>
  <w:style w:type="paragraph" w:customStyle="1" w:styleId="33DF656DFCD54328A6FF9F871B64E77D">
    <w:name w:val="33DF656DFCD54328A6FF9F871B64E77D"/>
    <w:rsid w:val="0038035C"/>
  </w:style>
  <w:style w:type="paragraph" w:customStyle="1" w:styleId="BE338856F77249ABB1F18A5571ABFFB7">
    <w:name w:val="BE338856F77249ABB1F18A5571ABFFB7"/>
    <w:rsid w:val="0038035C"/>
  </w:style>
  <w:style w:type="paragraph" w:customStyle="1" w:styleId="5D184F7DC3D845E79639AFFF001B6124">
    <w:name w:val="5D184F7DC3D845E79639AFFF001B6124"/>
    <w:rsid w:val="0038035C"/>
  </w:style>
  <w:style w:type="paragraph" w:customStyle="1" w:styleId="7BFA613C7C2C4D4687301B0C4F0A3ADD">
    <w:name w:val="7BFA613C7C2C4D4687301B0C4F0A3ADD"/>
    <w:rsid w:val="0038035C"/>
  </w:style>
  <w:style w:type="paragraph" w:customStyle="1" w:styleId="7BD408E0CACC48A7AD086243C03BF348">
    <w:name w:val="7BD408E0CACC48A7AD086243C03BF348"/>
    <w:rsid w:val="0038035C"/>
  </w:style>
  <w:style w:type="paragraph" w:customStyle="1" w:styleId="82ECA24DECE44A75A5FE2AED3F341C57">
    <w:name w:val="82ECA24DECE44A75A5FE2AED3F341C57"/>
    <w:rsid w:val="0038035C"/>
  </w:style>
  <w:style w:type="paragraph" w:customStyle="1" w:styleId="795A39ED76604E8E967A1F2B2A919E76">
    <w:name w:val="795A39ED76604E8E967A1F2B2A919E76"/>
    <w:rsid w:val="0038035C"/>
  </w:style>
  <w:style w:type="paragraph" w:customStyle="1" w:styleId="5ADAB31BB057452D9E6B644C710C8F4C">
    <w:name w:val="5ADAB31BB057452D9E6B644C710C8F4C"/>
    <w:rsid w:val="0038035C"/>
  </w:style>
  <w:style w:type="paragraph" w:customStyle="1" w:styleId="3A6FD089136E416EA4AA4F658AFFBDB1">
    <w:name w:val="3A6FD089136E416EA4AA4F658AFFBDB1"/>
    <w:rsid w:val="0038035C"/>
  </w:style>
  <w:style w:type="paragraph" w:customStyle="1" w:styleId="A3AC27EE8C364B23893403E0C9A0B760">
    <w:name w:val="A3AC27EE8C364B23893403E0C9A0B760"/>
    <w:rsid w:val="0038035C"/>
  </w:style>
  <w:style w:type="paragraph" w:customStyle="1" w:styleId="308D999FE68C4385832B978B4441157D">
    <w:name w:val="308D999FE68C4385832B978B4441157D"/>
    <w:rsid w:val="0038035C"/>
  </w:style>
  <w:style w:type="paragraph" w:customStyle="1" w:styleId="8D8310FC55064B33B5EF59B745D76BA1">
    <w:name w:val="8D8310FC55064B33B5EF59B745D76BA1"/>
    <w:rsid w:val="0038035C"/>
  </w:style>
  <w:style w:type="paragraph" w:customStyle="1" w:styleId="D86FAA77056B4D48A101F325ED76B3AE">
    <w:name w:val="D86FAA77056B4D48A101F325ED76B3AE"/>
    <w:rsid w:val="0038035C"/>
  </w:style>
  <w:style w:type="paragraph" w:customStyle="1" w:styleId="184D1FEED13E4B78BDE10CA8EF6A35C0">
    <w:name w:val="184D1FEED13E4B78BDE10CA8EF6A35C0"/>
    <w:rsid w:val="0038035C"/>
  </w:style>
  <w:style w:type="paragraph" w:customStyle="1" w:styleId="54B3F15140F84028A6DCDF13714E1A0A">
    <w:name w:val="54B3F15140F84028A6DCDF13714E1A0A"/>
    <w:rsid w:val="0038035C"/>
  </w:style>
  <w:style w:type="paragraph" w:customStyle="1" w:styleId="580B8C6F33574992B0CBB0AD9F3083DE">
    <w:name w:val="580B8C6F33574992B0CBB0AD9F3083DE"/>
    <w:rsid w:val="0038035C"/>
  </w:style>
  <w:style w:type="paragraph" w:customStyle="1" w:styleId="3CBAC72AA86C4790AE6E4AEA937338F1">
    <w:name w:val="3CBAC72AA86C4790AE6E4AEA937338F1"/>
    <w:rsid w:val="0038035C"/>
  </w:style>
  <w:style w:type="paragraph" w:customStyle="1" w:styleId="A6EA0F1966504B3697552F593819F8B1">
    <w:name w:val="A6EA0F1966504B3697552F593819F8B1"/>
    <w:rsid w:val="0038035C"/>
  </w:style>
  <w:style w:type="paragraph" w:customStyle="1" w:styleId="93B671822E2145258C781BBF2BCFA55C">
    <w:name w:val="93B671822E2145258C781BBF2BCFA55C"/>
    <w:rsid w:val="0038035C"/>
  </w:style>
  <w:style w:type="paragraph" w:customStyle="1" w:styleId="72C4BD92062643A4A91E6F0FF6B5AE2C">
    <w:name w:val="72C4BD92062643A4A91E6F0FF6B5AE2C"/>
    <w:rsid w:val="0038035C"/>
  </w:style>
  <w:style w:type="paragraph" w:customStyle="1" w:styleId="B66449823C154EE48C14E5DF260649D7">
    <w:name w:val="B66449823C154EE48C14E5DF260649D7"/>
    <w:rsid w:val="0038035C"/>
  </w:style>
  <w:style w:type="paragraph" w:customStyle="1" w:styleId="BA3DD75F08A04497B3BFFF43A68D76D7">
    <w:name w:val="BA3DD75F08A04497B3BFFF43A68D76D7"/>
    <w:rsid w:val="0038035C"/>
  </w:style>
  <w:style w:type="paragraph" w:customStyle="1" w:styleId="B66449823C154EE48C14E5DF260649D71">
    <w:name w:val="B66449823C154EE48C14E5DF260649D71"/>
    <w:rsid w:val="0038035C"/>
    <w:rPr>
      <w:rFonts w:eastAsiaTheme="minorHAnsi" w:cs="Times New Roman"/>
      <w:color w:val="000000" w:themeColor="text1"/>
      <w:sz w:val="20"/>
      <w:szCs w:val="20"/>
      <w:lang w:eastAsia="ja-JP" w:bidi="he-IL"/>
    </w:rPr>
  </w:style>
  <w:style w:type="paragraph" w:customStyle="1" w:styleId="BA3DD75F08A04497B3BFFF43A68D76D71">
    <w:name w:val="BA3DD75F08A04497B3BFFF43A68D76D71"/>
    <w:rsid w:val="0038035C"/>
    <w:rPr>
      <w:rFonts w:eastAsiaTheme="minorHAnsi" w:cs="Times New Roman"/>
      <w:color w:val="000000" w:themeColor="text1"/>
      <w:sz w:val="20"/>
      <w:szCs w:val="20"/>
      <w:lang w:eastAsia="ja-JP" w:bidi="he-IL"/>
    </w:rPr>
  </w:style>
  <w:style w:type="paragraph" w:customStyle="1" w:styleId="54B3F15140F84028A6DCDF13714E1A0A1">
    <w:name w:val="54B3F15140F84028A6DCDF13714E1A0A1"/>
    <w:rsid w:val="0038035C"/>
    <w:pPr>
      <w:spacing w:before="400" w:after="320" w:line="240" w:lineRule="auto"/>
    </w:pPr>
    <w:rPr>
      <w:rFonts w:eastAsiaTheme="minorHAnsi" w:cs="Times New Roman"/>
      <w:b/>
      <w:color w:val="000000" w:themeColor="text1"/>
      <w:sz w:val="20"/>
      <w:szCs w:val="20"/>
      <w:lang w:eastAsia="ja-JP" w:bidi="he-IL"/>
    </w:rPr>
  </w:style>
  <w:style w:type="paragraph" w:styleId="TOC2">
    <w:name w:val="toc 2"/>
    <w:basedOn w:val="Normal"/>
    <w:next w:val="Normal"/>
    <w:autoRedefine/>
    <w:uiPriority w:val="99"/>
    <w:semiHidden/>
    <w:unhideWhenUsed/>
    <w:qFormat/>
    <w:rsid w:val="0038035C"/>
    <w:pPr>
      <w:tabs>
        <w:tab w:val="right" w:leader="dot" w:pos="8630"/>
      </w:tabs>
      <w:spacing w:after="40" w:line="240" w:lineRule="auto"/>
      <w:ind w:left="216"/>
    </w:pPr>
    <w:rPr>
      <w:rFonts w:eastAsiaTheme="minorHAnsi" w:cs="Times New Roman"/>
      <w:smallCaps/>
      <w:noProof/>
      <w:color w:val="000000" w:themeColor="text1"/>
      <w:sz w:val="20"/>
      <w:szCs w:val="20"/>
      <w:lang w:eastAsia="ja-JP" w:bidi="he-IL"/>
    </w:rPr>
  </w:style>
  <w:style w:type="paragraph" w:customStyle="1" w:styleId="B66449823C154EE48C14E5DF260649D72">
    <w:name w:val="B66449823C154EE48C14E5DF260649D72"/>
    <w:rsid w:val="0038035C"/>
    <w:rPr>
      <w:rFonts w:eastAsiaTheme="minorHAnsi" w:cs="Times New Roman"/>
      <w:color w:val="000000" w:themeColor="text1"/>
      <w:sz w:val="20"/>
      <w:szCs w:val="20"/>
      <w:lang w:eastAsia="ja-JP" w:bidi="he-IL"/>
    </w:rPr>
  </w:style>
  <w:style w:type="paragraph" w:customStyle="1" w:styleId="2CA40D7BE3F34728837419435AFD48B5">
    <w:name w:val="2CA40D7BE3F34728837419435AFD48B5"/>
    <w:rsid w:val="0038035C"/>
  </w:style>
  <w:style w:type="paragraph" w:customStyle="1" w:styleId="62E18A2BA54749D8B4728816A4E63351">
    <w:name w:val="62E18A2BA54749D8B4728816A4E63351"/>
    <w:rsid w:val="0038035C"/>
  </w:style>
  <w:style w:type="paragraph" w:customStyle="1" w:styleId="E7A2E252530A4A1098A528DB1B3F6F30">
    <w:name w:val="E7A2E252530A4A1098A528DB1B3F6F30"/>
    <w:rsid w:val="0038035C"/>
  </w:style>
  <w:style w:type="paragraph" w:customStyle="1" w:styleId="8846949BFE1744A0B76BC3747AB5956F">
    <w:name w:val="8846949BFE1744A0B76BC3747AB5956F"/>
    <w:rsid w:val="0038035C"/>
  </w:style>
  <w:style w:type="paragraph" w:customStyle="1" w:styleId="2F4F91C7F5F24EB49C7142FD91007260">
    <w:name w:val="2F4F91C7F5F24EB49C7142FD91007260"/>
    <w:rsid w:val="0038035C"/>
  </w:style>
  <w:style w:type="paragraph" w:customStyle="1" w:styleId="5E3757FE22DE45A7B5B68167A07A0A18">
    <w:name w:val="5E3757FE22DE45A7B5B68167A07A0A18"/>
    <w:rsid w:val="0038035C"/>
  </w:style>
  <w:style w:type="paragraph" w:customStyle="1" w:styleId="404347A8857646A28710BB9F50464F06">
    <w:name w:val="404347A8857646A28710BB9F50464F06"/>
    <w:rsid w:val="0038035C"/>
  </w:style>
  <w:style w:type="paragraph" w:customStyle="1" w:styleId="B3DB61A4E8784483B6844BC9356805E4">
    <w:name w:val="B3DB61A4E8784483B6844BC9356805E4"/>
    <w:rsid w:val="0038035C"/>
  </w:style>
  <w:style w:type="paragraph" w:customStyle="1" w:styleId="2E9A2E0FF44643439A7A58E858F06942">
    <w:name w:val="2E9A2E0FF44643439A7A58E858F06942"/>
    <w:rsid w:val="0038035C"/>
  </w:style>
  <w:style w:type="table" w:styleId="TableGrid">
    <w:name w:val="Table Grid"/>
    <w:basedOn w:val="TableNormal"/>
    <w:uiPriority w:val="1"/>
    <w:rsid w:val="0038035C"/>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99"/>
    <w:qFormat/>
    <w:rsid w:val="0038035C"/>
    <w:pPr>
      <w:spacing w:after="0" w:line="240" w:lineRule="auto"/>
    </w:pPr>
    <w:rPr>
      <w:rFonts w:eastAsiaTheme="minorHAnsi" w:cs="Times New Roman"/>
      <w:color w:val="000000" w:themeColor="text1"/>
      <w:sz w:val="20"/>
      <w:szCs w:val="20"/>
      <w:lang w:eastAsia="ja-JP"/>
    </w:rPr>
  </w:style>
  <w:style w:type="paragraph" w:customStyle="1" w:styleId="545C23C42DED4D5F8FD4D99256E81B46">
    <w:name w:val="545C23C42DED4D5F8FD4D99256E81B46"/>
    <w:rsid w:val="0038035C"/>
  </w:style>
  <w:style w:type="paragraph" w:customStyle="1" w:styleId="BF39947FF5154233BAF512FB1799BB2D">
    <w:name w:val="BF39947FF5154233BAF512FB1799BB2D"/>
    <w:rsid w:val="0038035C"/>
  </w:style>
  <w:style w:type="paragraph" w:customStyle="1" w:styleId="CBE9133AF4504E1881C02A939D363D58">
    <w:name w:val="CBE9133AF4504E1881C02A939D363D58"/>
    <w:rsid w:val="0038035C"/>
  </w:style>
  <w:style w:type="paragraph" w:customStyle="1" w:styleId="9FF5032194B44178A48A5A84BB997B50">
    <w:name w:val="9FF5032194B44178A48A5A84BB997B50"/>
    <w:rsid w:val="0038035C"/>
  </w:style>
  <w:style w:type="paragraph" w:customStyle="1" w:styleId="62ED44B732BA4BA3B5531F519195E98E">
    <w:name w:val="62ED44B732BA4BA3B5531F519195E98E"/>
    <w:rsid w:val="0038035C"/>
  </w:style>
  <w:style w:type="paragraph" w:customStyle="1" w:styleId="06AAB329DFA449EA865CBA45D444701E">
    <w:name w:val="06AAB329DFA449EA865CBA45D444701E"/>
    <w:rsid w:val="0038035C"/>
  </w:style>
  <w:style w:type="paragraph" w:customStyle="1" w:styleId="5D47277ED2F94FEE8D9FBFE74A016E61">
    <w:name w:val="5D47277ED2F94FEE8D9FBFE74A016E61"/>
    <w:rsid w:val="0038035C"/>
  </w:style>
  <w:style w:type="paragraph" w:customStyle="1" w:styleId="C6BFF15A85D544EF8573E67D12311DB8">
    <w:name w:val="C6BFF15A85D544EF8573E67D12311DB8"/>
    <w:rsid w:val="0038035C"/>
  </w:style>
  <w:style w:type="paragraph" w:customStyle="1" w:styleId="4761C3F4517948C7B774EEA467E19A8C">
    <w:name w:val="4761C3F4517948C7B774EEA467E19A8C"/>
    <w:rsid w:val="0038035C"/>
  </w:style>
  <w:style w:type="paragraph" w:customStyle="1" w:styleId="33A4873254224273B5A5ABDE51AA01EE">
    <w:name w:val="33A4873254224273B5A5ABDE51AA01EE"/>
    <w:rsid w:val="0038035C"/>
  </w:style>
  <w:style w:type="paragraph" w:customStyle="1" w:styleId="1972A52654C5440D85167679F4A0EC7D">
    <w:name w:val="1972A52654C5440D85167679F4A0EC7D"/>
    <w:rsid w:val="0038035C"/>
  </w:style>
  <w:style w:type="paragraph" w:customStyle="1" w:styleId="36889992F3CD4F63B14E04D99E1A0316">
    <w:name w:val="36889992F3CD4F63B14E04D99E1A0316"/>
    <w:rsid w:val="0038035C"/>
  </w:style>
  <w:style w:type="paragraph" w:customStyle="1" w:styleId="B3C2B7437F00490592A64A71669C0686">
    <w:name w:val="B3C2B7437F00490592A64A71669C0686"/>
    <w:rsid w:val="0038035C"/>
  </w:style>
  <w:style w:type="paragraph" w:customStyle="1" w:styleId="SendersAddress">
    <w:name w:val="Sender's Address"/>
    <w:basedOn w:val="NoSpacing"/>
    <w:uiPriority w:val="2"/>
    <w:qFormat/>
    <w:rsid w:val="0038035C"/>
    <w:pPr>
      <w:spacing w:before="200" w:line="276" w:lineRule="auto"/>
      <w:contextualSpacing/>
      <w:jc w:val="right"/>
    </w:pPr>
    <w:rPr>
      <w:color w:val="C0504D" w:themeColor="accent2"/>
      <w:sz w:val="18"/>
      <w:szCs w:val="18"/>
    </w:rPr>
  </w:style>
  <w:style w:type="paragraph" w:customStyle="1" w:styleId="RecipientsName">
    <w:name w:val="Recipient's Name"/>
    <w:basedOn w:val="NoSpacing"/>
    <w:uiPriority w:val="1"/>
    <w:qFormat/>
    <w:rsid w:val="0038035C"/>
    <w:pPr>
      <w:jc w:val="right"/>
    </w:pPr>
    <w:rPr>
      <w:rFonts w:asciiTheme="majorHAnsi" w:hAnsiTheme="majorHAnsi"/>
      <w:noProof/>
      <w:color w:val="365F91" w:themeColor="accent1" w:themeShade="BF"/>
      <w:sz w:val="36"/>
      <w:szCs w:val="36"/>
    </w:rPr>
  </w:style>
  <w:style w:type="paragraph" w:customStyle="1" w:styleId="HeaderFirstPage">
    <w:name w:val="Header First Page"/>
    <w:basedOn w:val="Header"/>
    <w:qFormat/>
    <w:rsid w:val="0038035C"/>
    <w:pPr>
      <w:pBdr>
        <w:bottom w:val="dashed" w:sz="4" w:space="18" w:color="7F7F7F"/>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lang w:eastAsia="ja-JP"/>
    </w:rPr>
  </w:style>
  <w:style w:type="paragraph" w:styleId="Header">
    <w:name w:val="header"/>
    <w:next w:val="HeaderFirstPage"/>
    <w:link w:val="HeaderChar"/>
    <w:uiPriority w:val="99"/>
    <w:semiHidden/>
    <w:unhideWhenUsed/>
    <w:rsid w:val="003803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8035C"/>
  </w:style>
  <w:style w:type="paragraph" w:customStyle="1" w:styleId="FooterLeft">
    <w:name w:val="Footer Left"/>
    <w:basedOn w:val="Footer"/>
    <w:uiPriority w:val="35"/>
    <w:qFormat/>
    <w:rsid w:val="0038035C"/>
    <w:pPr>
      <w:pBdr>
        <w:top w:val="dashed" w:sz="4" w:space="18" w:color="7F7F7F" w:themeColor="text1" w:themeTint="80"/>
      </w:pBdr>
      <w:tabs>
        <w:tab w:val="clear" w:pos="4680"/>
        <w:tab w:val="clear" w:pos="9360"/>
        <w:tab w:val="center" w:pos="4320"/>
        <w:tab w:val="right" w:pos="8640"/>
      </w:tabs>
      <w:spacing w:after="200"/>
    </w:pPr>
    <w:rPr>
      <w:rFonts w:eastAsiaTheme="minorHAnsi" w:cs="Times New Roman"/>
      <w:color w:val="7F7F7F" w:themeColor="text1" w:themeTint="80"/>
      <w:sz w:val="20"/>
      <w:szCs w:val="18"/>
      <w:lang w:eastAsia="ja-JP"/>
    </w:rPr>
  </w:style>
  <w:style w:type="paragraph" w:styleId="Footer">
    <w:name w:val="footer"/>
    <w:next w:val="FooterLeft"/>
    <w:link w:val="FooterChar"/>
    <w:uiPriority w:val="99"/>
    <w:semiHidden/>
    <w:unhideWhenUsed/>
    <w:rsid w:val="0038035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8035C"/>
  </w:style>
  <w:style w:type="paragraph" w:customStyle="1" w:styleId="FooterRight">
    <w:name w:val="Footer Right"/>
    <w:basedOn w:val="Footer"/>
    <w:uiPriority w:val="35"/>
    <w:qFormat/>
    <w:rsid w:val="0038035C"/>
    <w:pPr>
      <w:pBdr>
        <w:top w:val="dashed" w:sz="4" w:space="18" w:color="7F7F7F"/>
      </w:pBdr>
      <w:tabs>
        <w:tab w:val="clear" w:pos="4680"/>
        <w:tab w:val="clear" w:pos="9360"/>
        <w:tab w:val="center" w:pos="4320"/>
        <w:tab w:val="right" w:pos="8640"/>
      </w:tabs>
      <w:spacing w:after="200"/>
      <w:jc w:val="right"/>
    </w:pPr>
    <w:rPr>
      <w:rFonts w:eastAsiaTheme="minorHAnsi" w:cs="Times New Roman"/>
      <w:color w:val="7F7F7F" w:themeColor="text1" w:themeTint="80"/>
      <w:sz w:val="20"/>
      <w:szCs w:val="18"/>
      <w:lang w:eastAsia="ja-JP"/>
    </w:rPr>
  </w:style>
  <w:style w:type="paragraph" w:customStyle="1" w:styleId="C9FDC8E327BB4C19B12F1F325EA8A41D">
    <w:name w:val="C9FDC8E327BB4C19B12F1F325EA8A41D"/>
    <w:rsid w:val="0038035C"/>
  </w:style>
  <w:style w:type="paragraph" w:customStyle="1" w:styleId="HeaderLeft">
    <w:name w:val="Header Left"/>
    <w:basedOn w:val="Header"/>
    <w:uiPriority w:val="35"/>
    <w:qFormat/>
    <w:rsid w:val="0038035C"/>
    <w:pPr>
      <w:pBdr>
        <w:bottom w:val="dashed" w:sz="4" w:space="18" w:color="7F7F7F" w:themeColor="text1" w:themeTint="80"/>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lang w:eastAsia="ja-JP"/>
    </w:rPr>
  </w:style>
  <w:style w:type="paragraph" w:customStyle="1" w:styleId="1737402BE5E74A3E98B946F2E839E93A">
    <w:name w:val="1737402BE5E74A3E98B946F2E839E93A"/>
    <w:rsid w:val="0038035C"/>
  </w:style>
  <w:style w:type="paragraph" w:customStyle="1" w:styleId="HeaderRight">
    <w:name w:val="Header Right"/>
    <w:basedOn w:val="Header"/>
    <w:uiPriority w:val="35"/>
    <w:qFormat/>
    <w:rsid w:val="0038035C"/>
    <w:pPr>
      <w:pBdr>
        <w:bottom w:val="dashed" w:sz="4" w:space="18" w:color="7F7F7F"/>
      </w:pBdr>
      <w:tabs>
        <w:tab w:val="clear" w:pos="4680"/>
        <w:tab w:val="clear" w:pos="9360"/>
        <w:tab w:val="center" w:pos="4320"/>
        <w:tab w:val="right" w:pos="8640"/>
      </w:tabs>
      <w:spacing w:after="200" w:line="276" w:lineRule="auto"/>
      <w:jc w:val="right"/>
    </w:pPr>
    <w:rPr>
      <w:rFonts w:eastAsiaTheme="minorHAnsi" w:cs="Times New Roman"/>
      <w:color w:val="7F7F7F" w:themeColor="text1" w:themeTint="80"/>
      <w:sz w:val="20"/>
      <w:szCs w:val="20"/>
      <w:lang w:eastAsia="ja-JP"/>
    </w:rPr>
  </w:style>
  <w:style w:type="paragraph" w:customStyle="1" w:styleId="F5619586D1C14034A7E468439472DFD5">
    <w:name w:val="F5619586D1C14034A7E468439472DFD5"/>
    <w:rsid w:val="0038035C"/>
  </w:style>
  <w:style w:type="paragraph" w:customStyle="1" w:styleId="B51933F78C274AEF984D3DE3F88334D1">
    <w:name w:val="B51933F78C274AEF984D3DE3F88334D1"/>
    <w:rsid w:val="0038035C"/>
  </w:style>
  <w:style w:type="paragraph" w:customStyle="1" w:styleId="145D722BE8634FB989F73145C7A7CAFE">
    <w:name w:val="145D722BE8634FB989F73145C7A7CAFE"/>
    <w:rsid w:val="0038035C"/>
  </w:style>
  <w:style w:type="paragraph" w:customStyle="1" w:styleId="D8C820184AC7437588514DF1E09B53CD">
    <w:name w:val="D8C820184AC7437588514DF1E09B53CD"/>
    <w:rsid w:val="0038035C"/>
  </w:style>
  <w:style w:type="paragraph" w:customStyle="1" w:styleId="11E58C1C930F427EBA551DE5D2C9628A">
    <w:name w:val="11E58C1C930F427EBA551DE5D2C9628A"/>
    <w:rsid w:val="0038035C"/>
  </w:style>
  <w:style w:type="paragraph" w:customStyle="1" w:styleId="59F1667059FD4F388BC6BBBAA13AEFC8">
    <w:name w:val="59F1667059FD4F388BC6BBBAA13AEFC8"/>
    <w:rsid w:val="0038035C"/>
  </w:style>
  <w:style w:type="paragraph" w:customStyle="1" w:styleId="E24668B1E1094BD795851325C30EF4B0">
    <w:name w:val="E24668B1E1094BD795851325C30EF4B0"/>
    <w:rsid w:val="0038035C"/>
  </w:style>
  <w:style w:type="paragraph" w:customStyle="1" w:styleId="72D777AE30AB4B658CCA2022D519F7EB">
    <w:name w:val="72D777AE30AB4B658CCA2022D519F7EB"/>
    <w:rsid w:val="0038035C"/>
  </w:style>
  <w:style w:type="paragraph" w:customStyle="1" w:styleId="6D1DC408CF374AFE9B02C3D6EEF1CDED">
    <w:name w:val="6D1DC408CF374AFE9B02C3D6EEF1CDED"/>
    <w:rsid w:val="0038035C"/>
  </w:style>
  <w:style w:type="paragraph" w:customStyle="1" w:styleId="FF43E848802F4A598343D01E165A02AC">
    <w:name w:val="FF43E848802F4A598343D01E165A02AC"/>
    <w:rsid w:val="0038035C"/>
  </w:style>
  <w:style w:type="paragraph" w:customStyle="1" w:styleId="80FF450BE6E4456CAA5D2B22C9BBF899">
    <w:name w:val="80FF450BE6E4456CAA5D2B22C9BBF899"/>
    <w:rsid w:val="0038035C"/>
  </w:style>
  <w:style w:type="paragraph" w:customStyle="1" w:styleId="B97974D324E34208B487610E63932131">
    <w:name w:val="B97974D324E34208B487610E63932131"/>
    <w:rsid w:val="0038035C"/>
  </w:style>
  <w:style w:type="paragraph" w:customStyle="1" w:styleId="A55C14FA215C4B739BF18F85CF6E8C33">
    <w:name w:val="A55C14FA215C4B739BF18F85CF6E8C33"/>
    <w:rsid w:val="0038035C"/>
  </w:style>
  <w:style w:type="paragraph" w:customStyle="1" w:styleId="560075CD3F634AE8B7D6B796E391B6CF">
    <w:name w:val="560075CD3F634AE8B7D6B796E391B6CF"/>
    <w:rsid w:val="0038035C"/>
  </w:style>
  <w:style w:type="paragraph" w:customStyle="1" w:styleId="618D8BD95894433B94DB9CD8A7084674">
    <w:name w:val="618D8BD95894433B94DB9CD8A7084674"/>
    <w:rsid w:val="0038035C"/>
  </w:style>
  <w:style w:type="paragraph" w:customStyle="1" w:styleId="0AE68618FA384C6A87E25F37751769A1">
    <w:name w:val="0AE68618FA384C6A87E25F37751769A1"/>
    <w:rsid w:val="0038035C"/>
  </w:style>
  <w:style w:type="paragraph" w:customStyle="1" w:styleId="1F76DA270B364F01915FBDC424265A8E">
    <w:name w:val="1F76DA270B364F01915FBDC424265A8E"/>
    <w:rsid w:val="0038035C"/>
  </w:style>
  <w:style w:type="paragraph" w:customStyle="1" w:styleId="93DAFC44A24749118C98FBA708FBC9F2">
    <w:name w:val="93DAFC44A24749118C98FBA708FBC9F2"/>
    <w:rsid w:val="0038035C"/>
  </w:style>
  <w:style w:type="paragraph" w:customStyle="1" w:styleId="BEFAC36D90C64747B23AF9A0606798CD">
    <w:name w:val="BEFAC36D90C64747B23AF9A0606798CD"/>
    <w:rsid w:val="0038035C"/>
  </w:style>
  <w:style w:type="paragraph" w:customStyle="1" w:styleId="BDFA68C4CFE84E098D6052579AB99587">
    <w:name w:val="BDFA68C4CFE84E098D6052579AB99587"/>
    <w:rsid w:val="0038035C"/>
  </w:style>
  <w:style w:type="paragraph" w:customStyle="1" w:styleId="3B7525BE47C5457AB19BD38CB6E959AB">
    <w:name w:val="3B7525BE47C5457AB19BD38CB6E959AB"/>
    <w:rsid w:val="0038035C"/>
  </w:style>
  <w:style w:type="paragraph" w:customStyle="1" w:styleId="A4AE8FA87D114486AB7CE51F03475889">
    <w:name w:val="A4AE8FA87D114486AB7CE51F03475889"/>
    <w:rsid w:val="0038035C"/>
  </w:style>
  <w:style w:type="paragraph" w:customStyle="1" w:styleId="B890B636620E47089481E6BEF269F8D8">
    <w:name w:val="B890B636620E47089481E6BEF269F8D8"/>
    <w:rsid w:val="0038035C"/>
  </w:style>
  <w:style w:type="paragraph" w:customStyle="1" w:styleId="05A5BD55CE7E4BA591E82FA6E7BB961B">
    <w:name w:val="05A5BD55CE7E4BA591E82FA6E7BB961B"/>
    <w:rsid w:val="0038035C"/>
  </w:style>
  <w:style w:type="paragraph" w:customStyle="1" w:styleId="C8F73716911C4D82979D8FC55E41A5B0">
    <w:name w:val="C8F73716911C4D82979D8FC55E41A5B0"/>
    <w:rsid w:val="0038035C"/>
  </w:style>
  <w:style w:type="paragraph" w:customStyle="1" w:styleId="DD9D0035E0C647E6A24FB27167A169D1">
    <w:name w:val="DD9D0035E0C647E6A24FB27167A169D1"/>
    <w:rsid w:val="0038035C"/>
  </w:style>
  <w:style w:type="paragraph" w:customStyle="1" w:styleId="C1C348ABE1504FF09FA0A7DD7453058A">
    <w:name w:val="C1C348ABE1504FF09FA0A7DD7453058A"/>
    <w:rsid w:val="0038035C"/>
  </w:style>
  <w:style w:type="paragraph" w:customStyle="1" w:styleId="DDD719CF164141A68575FDAFD63B723C">
    <w:name w:val="DDD719CF164141A68575FDAFD63B723C"/>
    <w:rsid w:val="0038035C"/>
  </w:style>
  <w:style w:type="paragraph" w:customStyle="1" w:styleId="43E82EE277F6446DBADA63C9257C734E">
    <w:name w:val="43E82EE277F6446DBADA63C9257C734E"/>
    <w:rsid w:val="0038035C"/>
  </w:style>
  <w:style w:type="paragraph" w:customStyle="1" w:styleId="1E56435395A84743A9BD5948FC55F82E">
    <w:name w:val="1E56435395A84743A9BD5948FC55F82E"/>
    <w:rsid w:val="0038035C"/>
  </w:style>
  <w:style w:type="paragraph" w:customStyle="1" w:styleId="32C9F6E48CE247E89F1CD5671C324788">
    <w:name w:val="32C9F6E48CE247E89F1CD5671C324788"/>
    <w:rsid w:val="0038035C"/>
  </w:style>
  <w:style w:type="paragraph" w:customStyle="1" w:styleId="A4A975458546485E935F84601EEAD248">
    <w:name w:val="A4A975458546485E935F84601EEAD248"/>
    <w:rsid w:val="0038035C"/>
  </w:style>
  <w:style w:type="paragraph" w:customStyle="1" w:styleId="1AD743DF1B464E959BEDF4AB8B9743C8">
    <w:name w:val="1AD743DF1B464E959BEDF4AB8B9743C8"/>
    <w:rsid w:val="0038035C"/>
  </w:style>
  <w:style w:type="paragraph" w:customStyle="1" w:styleId="E5BE1C6E79FB49FDBF83EBBB8218321E">
    <w:name w:val="E5BE1C6E79FB49FDBF83EBBB8218321E"/>
    <w:rsid w:val="0038035C"/>
  </w:style>
  <w:style w:type="paragraph" w:customStyle="1" w:styleId="5616483783454EBDB341A760E2E686B9">
    <w:name w:val="5616483783454EBDB341A760E2E686B9"/>
    <w:rsid w:val="0038035C"/>
  </w:style>
  <w:style w:type="paragraph" w:customStyle="1" w:styleId="51F9E0C37C8145A09F5923499327C24C">
    <w:name w:val="51F9E0C37C8145A09F5923499327C24C"/>
    <w:rsid w:val="0038035C"/>
  </w:style>
  <w:style w:type="paragraph" w:customStyle="1" w:styleId="FF68B30F81D04A8599714A358C678393">
    <w:name w:val="FF68B30F81D04A8599714A358C678393"/>
    <w:rsid w:val="0038035C"/>
  </w:style>
  <w:style w:type="paragraph" w:customStyle="1" w:styleId="2AC43D9F7075411B9631FDEA484F128E">
    <w:name w:val="2AC43D9F7075411B9631FDEA484F128E"/>
    <w:rsid w:val="0038035C"/>
  </w:style>
  <w:style w:type="paragraph" w:customStyle="1" w:styleId="AC35D164567242F3A6C2DFEF15DB9060">
    <w:name w:val="AC35D164567242F3A6C2DFEF15DB9060"/>
    <w:rsid w:val="0038035C"/>
  </w:style>
  <w:style w:type="paragraph" w:customStyle="1" w:styleId="F2389A79A0484E62A3F0DE94F291DDDE">
    <w:name w:val="F2389A79A0484E62A3F0DE94F291DDDE"/>
    <w:rsid w:val="0038035C"/>
  </w:style>
  <w:style w:type="paragraph" w:customStyle="1" w:styleId="6F53E4E22DA341489F0E75F3EC58D37A">
    <w:name w:val="6F53E4E22DA341489F0E75F3EC58D37A"/>
    <w:rsid w:val="0038035C"/>
  </w:style>
  <w:style w:type="paragraph" w:customStyle="1" w:styleId="BB491C02FE1146D3A87A57D1EBBBBEAF">
    <w:name w:val="BB491C02FE1146D3A87A57D1EBBBBEAF"/>
    <w:rsid w:val="0038035C"/>
  </w:style>
  <w:style w:type="paragraph" w:customStyle="1" w:styleId="5C51644E0CE2444EA19725AE37F34DF5">
    <w:name w:val="5C51644E0CE2444EA19725AE37F34DF5"/>
    <w:rsid w:val="0038035C"/>
  </w:style>
  <w:style w:type="paragraph" w:customStyle="1" w:styleId="C6ECFB6F21A042BB9A99EF7850A56D4F">
    <w:name w:val="C6ECFB6F21A042BB9A99EF7850A56D4F"/>
    <w:rsid w:val="0038035C"/>
  </w:style>
  <w:style w:type="paragraph" w:customStyle="1" w:styleId="AF5F38A2E8B844DB8FF66632D534B1ED">
    <w:name w:val="AF5F38A2E8B844DB8FF66632D534B1ED"/>
    <w:rsid w:val="0038035C"/>
  </w:style>
  <w:style w:type="paragraph" w:customStyle="1" w:styleId="FBFD1AF226C245F5980493D2C52C7C0C">
    <w:name w:val="FBFD1AF226C245F5980493D2C52C7C0C"/>
    <w:rsid w:val="0038035C"/>
  </w:style>
  <w:style w:type="paragraph" w:customStyle="1" w:styleId="9BA56AA4BB3A456E85FA34EF45DD0815">
    <w:name w:val="9BA56AA4BB3A456E85FA34EF45DD0815"/>
    <w:rsid w:val="0038035C"/>
  </w:style>
  <w:style w:type="paragraph" w:customStyle="1" w:styleId="AC900043614047D3B834D79049BCC803">
    <w:name w:val="AC900043614047D3B834D79049BCC803"/>
    <w:rsid w:val="0038035C"/>
  </w:style>
  <w:style w:type="paragraph" w:customStyle="1" w:styleId="914E537F0FFA4AFD9A7C9CE760BD6AB7">
    <w:name w:val="914E537F0FFA4AFD9A7C9CE760BD6AB7"/>
    <w:rsid w:val="0038035C"/>
  </w:style>
  <w:style w:type="paragraph" w:customStyle="1" w:styleId="1C3A15876A734A2AA86BD908953C7701">
    <w:name w:val="1C3A15876A734A2AA86BD908953C7701"/>
    <w:rsid w:val="0038035C"/>
  </w:style>
  <w:style w:type="paragraph" w:customStyle="1" w:styleId="5F88C96481C44E08B732520FFD279BF6">
    <w:name w:val="5F88C96481C44E08B732520FFD279BF6"/>
    <w:rsid w:val="0038035C"/>
  </w:style>
  <w:style w:type="paragraph" w:customStyle="1" w:styleId="07710B870C7043F59D16612FFF443631">
    <w:name w:val="07710B870C7043F59D16612FFF443631"/>
    <w:rsid w:val="0038035C"/>
  </w:style>
  <w:style w:type="paragraph" w:customStyle="1" w:styleId="88DF7859DA2448BEBAAB532C76C455F3">
    <w:name w:val="88DF7859DA2448BEBAAB532C76C455F3"/>
    <w:rsid w:val="0038035C"/>
  </w:style>
  <w:style w:type="paragraph" w:customStyle="1" w:styleId="ADA6732EDD084981A57167D0F4DDB4B8">
    <w:name w:val="ADA6732EDD084981A57167D0F4DDB4B8"/>
    <w:rsid w:val="0038035C"/>
  </w:style>
  <w:style w:type="paragraph" w:customStyle="1" w:styleId="809FC05249884F9E87004EF5E1940D53">
    <w:name w:val="809FC05249884F9E87004EF5E1940D53"/>
    <w:rsid w:val="0038035C"/>
  </w:style>
  <w:style w:type="paragraph" w:customStyle="1" w:styleId="72DEDEFEEFB04D3DA8CE8C0FB777DD57">
    <w:name w:val="72DEDEFEEFB04D3DA8CE8C0FB777DD57"/>
    <w:rsid w:val="0038035C"/>
  </w:style>
  <w:style w:type="paragraph" w:customStyle="1" w:styleId="52FDFD770DDA4477A44FD6BA66AD43CE">
    <w:name w:val="52FDFD770DDA4477A44FD6BA66AD43CE"/>
    <w:rsid w:val="0038035C"/>
  </w:style>
  <w:style w:type="paragraph" w:customStyle="1" w:styleId="1D079C608EE94320AC4C2AC65146C5EB">
    <w:name w:val="1D079C608EE94320AC4C2AC65146C5EB"/>
    <w:rsid w:val="0038035C"/>
  </w:style>
  <w:style w:type="paragraph" w:customStyle="1" w:styleId="350DDAC425924E859A3072856A3E5A07">
    <w:name w:val="350DDAC425924E859A3072856A3E5A07"/>
    <w:rsid w:val="0038035C"/>
  </w:style>
  <w:style w:type="paragraph" w:customStyle="1" w:styleId="002ED174B6444FEEBCE475D7BBD3275E">
    <w:name w:val="002ED174B6444FEEBCE475D7BBD3275E"/>
    <w:rsid w:val="0038035C"/>
  </w:style>
  <w:style w:type="paragraph" w:customStyle="1" w:styleId="DF13015C3F5940A0B2A66EC290ED4FCE">
    <w:name w:val="DF13015C3F5940A0B2A66EC290ED4FCE"/>
    <w:rsid w:val="0038035C"/>
  </w:style>
  <w:style w:type="paragraph" w:customStyle="1" w:styleId="5024A7B1677C4A19B32C765D3B2A3CCB">
    <w:name w:val="5024A7B1677C4A19B32C765D3B2A3CCB"/>
    <w:rsid w:val="0038035C"/>
  </w:style>
  <w:style w:type="paragraph" w:customStyle="1" w:styleId="3B3FF0F9F4574773B8435E3860DED2D6">
    <w:name w:val="3B3FF0F9F4574773B8435E3860DED2D6"/>
    <w:rsid w:val="0038035C"/>
  </w:style>
  <w:style w:type="paragraph" w:customStyle="1" w:styleId="7F8D20F79E774E628D084ED4313D8962">
    <w:name w:val="7F8D20F79E774E628D084ED4313D8962"/>
    <w:rsid w:val="0038035C"/>
  </w:style>
  <w:style w:type="paragraph" w:customStyle="1" w:styleId="A7275B3D190146418A58B80505DBBAC9">
    <w:name w:val="A7275B3D190146418A58B80505DBBAC9"/>
    <w:rsid w:val="0038035C"/>
  </w:style>
  <w:style w:type="paragraph" w:customStyle="1" w:styleId="18D1572A16E94DD28C94259B668FEFBC">
    <w:name w:val="18D1572A16E94DD28C94259B668FEFBC"/>
    <w:rsid w:val="0038035C"/>
  </w:style>
  <w:style w:type="paragraph" w:customStyle="1" w:styleId="E498335FABE6445DA6B4CB0321FFAF90">
    <w:name w:val="E498335FABE6445DA6B4CB0321FFAF90"/>
    <w:rsid w:val="0038035C"/>
  </w:style>
  <w:style w:type="paragraph" w:customStyle="1" w:styleId="5A315B23F6914DE8AF0BB45EB425410B">
    <w:name w:val="5A315B23F6914DE8AF0BB45EB425410B"/>
    <w:rsid w:val="0038035C"/>
  </w:style>
  <w:style w:type="paragraph" w:customStyle="1" w:styleId="18CC46F9EA964870ABA7596E97649683">
    <w:name w:val="18CC46F9EA964870ABA7596E97649683"/>
    <w:rsid w:val="0038035C"/>
  </w:style>
  <w:style w:type="paragraph" w:customStyle="1" w:styleId="B68BF79A14EB442EB260D232ECFAB85C">
    <w:name w:val="B68BF79A14EB442EB260D232ECFAB85C"/>
    <w:rsid w:val="0038035C"/>
  </w:style>
  <w:style w:type="paragraph" w:customStyle="1" w:styleId="C9F8C81FDD164710BC0141D806123BF1">
    <w:name w:val="C9F8C81FDD164710BC0141D806123BF1"/>
    <w:rsid w:val="0038035C"/>
  </w:style>
  <w:style w:type="paragraph" w:customStyle="1" w:styleId="B904BD4C53C84BD0A2E4CC0A61885591">
    <w:name w:val="B904BD4C53C84BD0A2E4CC0A61885591"/>
    <w:rsid w:val="0038035C"/>
  </w:style>
  <w:style w:type="paragraph" w:customStyle="1" w:styleId="04E8E027A6994F28AC820BE7E7C3A2D1">
    <w:name w:val="04E8E027A6994F28AC820BE7E7C3A2D1"/>
    <w:rsid w:val="0038035C"/>
  </w:style>
  <w:style w:type="paragraph" w:customStyle="1" w:styleId="CF0F8D88BBB644C8B8C667243BABEEC8">
    <w:name w:val="CF0F8D88BBB644C8B8C667243BABEEC8"/>
    <w:rsid w:val="0038035C"/>
  </w:style>
  <w:style w:type="paragraph" w:customStyle="1" w:styleId="87F7E006CF764762813E62AA9C3004CC">
    <w:name w:val="87F7E006CF764762813E62AA9C3004CC"/>
    <w:rsid w:val="0038035C"/>
  </w:style>
  <w:style w:type="paragraph" w:customStyle="1" w:styleId="2BC8187E72B74A1A9912F01687CB1107">
    <w:name w:val="2BC8187E72B74A1A9912F01687CB1107"/>
    <w:rsid w:val="0038035C"/>
  </w:style>
  <w:style w:type="paragraph" w:customStyle="1" w:styleId="A89CA2097116415BA127DF8A5DA46BDF">
    <w:name w:val="A89CA2097116415BA127DF8A5DA46BDF"/>
    <w:rsid w:val="0038035C"/>
  </w:style>
  <w:style w:type="paragraph" w:customStyle="1" w:styleId="EF402E4EEFA34B46AAE042A866847E85">
    <w:name w:val="EF402E4EEFA34B46AAE042A866847E85"/>
    <w:rsid w:val="0038035C"/>
  </w:style>
  <w:style w:type="paragraph" w:customStyle="1" w:styleId="12A549EA301E4B5C9B6DABDABABAAE93">
    <w:name w:val="12A549EA301E4B5C9B6DABDABABAAE93"/>
    <w:rsid w:val="0038035C"/>
  </w:style>
  <w:style w:type="paragraph" w:customStyle="1" w:styleId="D27DE44947FC475D8C534832A716252C">
    <w:name w:val="D27DE44947FC475D8C534832A716252C"/>
    <w:rsid w:val="0038035C"/>
  </w:style>
  <w:style w:type="paragraph" w:customStyle="1" w:styleId="C5D6B1C931CB4462BAAE18E3EEFAFE1B">
    <w:name w:val="C5D6B1C931CB4462BAAE18E3EEFAFE1B"/>
    <w:rsid w:val="0038035C"/>
  </w:style>
  <w:style w:type="paragraph" w:customStyle="1" w:styleId="25E3E1D94F6546D197F6F80DB841BF18">
    <w:name w:val="25E3E1D94F6546D197F6F80DB841BF18"/>
    <w:rsid w:val="0038035C"/>
  </w:style>
  <w:style w:type="paragraph" w:customStyle="1" w:styleId="79BA39CEE13C4713853F97099A6CECDB">
    <w:name w:val="79BA39CEE13C4713853F97099A6CECDB"/>
    <w:rsid w:val="0038035C"/>
  </w:style>
  <w:style w:type="paragraph" w:customStyle="1" w:styleId="B15D7973338B4D4397588A280FE9155B">
    <w:name w:val="B15D7973338B4D4397588A280FE9155B"/>
    <w:rsid w:val="0038035C"/>
  </w:style>
  <w:style w:type="paragraph" w:customStyle="1" w:styleId="7D3B6520C85845C98A05898C527B74AF">
    <w:name w:val="7D3B6520C85845C98A05898C527B74AF"/>
    <w:rsid w:val="0038035C"/>
  </w:style>
  <w:style w:type="paragraph" w:customStyle="1" w:styleId="C79049E644614B3E84C95E1B98BC4360">
    <w:name w:val="C79049E644614B3E84C95E1B98BC4360"/>
    <w:rsid w:val="0038035C"/>
  </w:style>
  <w:style w:type="paragraph" w:customStyle="1" w:styleId="7222508E75B34BDD9243F33E0FC1BCFA">
    <w:name w:val="7222508E75B34BDD9243F33E0FC1BCFA"/>
    <w:rsid w:val="0038035C"/>
  </w:style>
  <w:style w:type="paragraph" w:customStyle="1" w:styleId="3720AF4E94DB48B5B3A908367F0714FF">
    <w:name w:val="3720AF4E94DB48B5B3A908367F0714FF"/>
    <w:rsid w:val="0038035C"/>
  </w:style>
  <w:style w:type="paragraph" w:customStyle="1" w:styleId="F51F96F3DBA040E1B60C2D684BF0C12C">
    <w:name w:val="F51F96F3DBA040E1B60C2D684BF0C12C"/>
    <w:rsid w:val="0038035C"/>
  </w:style>
  <w:style w:type="paragraph" w:customStyle="1" w:styleId="895797C93D13465A8C804A884ED823E8">
    <w:name w:val="895797C93D13465A8C804A884ED823E8"/>
    <w:rsid w:val="0038035C"/>
  </w:style>
  <w:style w:type="paragraph" w:customStyle="1" w:styleId="C0E40B4B3B5047A299B3A5388F402546">
    <w:name w:val="C0E40B4B3B5047A299B3A5388F402546"/>
    <w:rsid w:val="0038035C"/>
  </w:style>
  <w:style w:type="paragraph" w:customStyle="1" w:styleId="7703F9A7F31B4A0CBFED3C8EEB231CF7">
    <w:name w:val="7703F9A7F31B4A0CBFED3C8EEB231CF7"/>
    <w:rsid w:val="0038035C"/>
  </w:style>
  <w:style w:type="paragraph" w:customStyle="1" w:styleId="E14E83059FCD4909A08446EC56FA8E85">
    <w:name w:val="E14E83059FCD4909A08446EC56FA8E85"/>
    <w:rsid w:val="0038035C"/>
  </w:style>
  <w:style w:type="paragraph" w:customStyle="1" w:styleId="67FC7BC73F5D4B41BE02CABA698F8E70">
    <w:name w:val="67FC7BC73F5D4B41BE02CABA698F8E70"/>
    <w:rsid w:val="0038035C"/>
  </w:style>
  <w:style w:type="paragraph" w:customStyle="1" w:styleId="6BFAE9BD462A4686A2E90ADFFEC11E50">
    <w:name w:val="6BFAE9BD462A4686A2E90ADFFEC11E50"/>
    <w:rsid w:val="0038035C"/>
  </w:style>
  <w:style w:type="paragraph" w:customStyle="1" w:styleId="7978AF1A39FD44B2B691B4D3D0CB75F4">
    <w:name w:val="7978AF1A39FD44B2B691B4D3D0CB75F4"/>
    <w:rsid w:val="0038035C"/>
  </w:style>
  <w:style w:type="paragraph" w:customStyle="1" w:styleId="B6E07ADECCEF4B2EB1A4213D08082E04">
    <w:name w:val="B6E07ADECCEF4B2EB1A4213D08082E04"/>
    <w:rsid w:val="0038035C"/>
  </w:style>
  <w:style w:type="paragraph" w:customStyle="1" w:styleId="312535B3AFEF47399A2C770F09AA8660">
    <w:name w:val="312535B3AFEF47399A2C770F09AA8660"/>
    <w:rsid w:val="0038035C"/>
  </w:style>
  <w:style w:type="paragraph" w:customStyle="1" w:styleId="1CFBCFF5737943B9996153A8D26F653A">
    <w:name w:val="1CFBCFF5737943B9996153A8D26F653A"/>
    <w:rsid w:val="0038035C"/>
  </w:style>
  <w:style w:type="paragraph" w:customStyle="1" w:styleId="5CCFA66CCD2D4BF6B59DFD063C7CB29B">
    <w:name w:val="5CCFA66CCD2D4BF6B59DFD063C7CB29B"/>
    <w:rsid w:val="0038035C"/>
  </w:style>
  <w:style w:type="paragraph" w:customStyle="1" w:styleId="CE9B05F9D25A410FA90394373DA91D97">
    <w:name w:val="CE9B05F9D25A410FA90394373DA91D97"/>
    <w:rsid w:val="0038035C"/>
  </w:style>
  <w:style w:type="paragraph" w:customStyle="1" w:styleId="45F9F1FE914E4A2897CBB9D971ED0200">
    <w:name w:val="45F9F1FE914E4A2897CBB9D971ED0200"/>
    <w:rsid w:val="0038035C"/>
  </w:style>
  <w:style w:type="paragraph" w:customStyle="1" w:styleId="4DF4568C75A24A4B8630A7CA23D6B774">
    <w:name w:val="4DF4568C75A24A4B8630A7CA23D6B774"/>
    <w:rsid w:val="0038035C"/>
  </w:style>
  <w:style w:type="paragraph" w:customStyle="1" w:styleId="E07BB5E0078444C3BE1C9868958FF916">
    <w:name w:val="E07BB5E0078444C3BE1C9868958FF916"/>
    <w:rsid w:val="0038035C"/>
  </w:style>
  <w:style w:type="paragraph" w:customStyle="1" w:styleId="63A30336B53C41CF95AD9A48B99FC7E2">
    <w:name w:val="63A30336B53C41CF95AD9A48B99FC7E2"/>
    <w:rsid w:val="0038035C"/>
  </w:style>
  <w:style w:type="paragraph" w:customStyle="1" w:styleId="F49D8627F20C460AB46D4B3EA1489408">
    <w:name w:val="F49D8627F20C460AB46D4B3EA1489408"/>
    <w:rsid w:val="0038035C"/>
  </w:style>
  <w:style w:type="paragraph" w:customStyle="1" w:styleId="CCAE2D4F375446BEB4943B5F18818EC3">
    <w:name w:val="CCAE2D4F375446BEB4943B5F18818EC3"/>
    <w:rsid w:val="0038035C"/>
  </w:style>
  <w:style w:type="paragraph" w:customStyle="1" w:styleId="D4F621606B0C43EE9D1E68CF8E79321F">
    <w:name w:val="D4F621606B0C43EE9D1E68CF8E79321F"/>
    <w:rsid w:val="0038035C"/>
  </w:style>
  <w:style w:type="paragraph" w:customStyle="1" w:styleId="4A64153B9DCA4E8EBA0DBD2AF88BC7D2">
    <w:name w:val="4A64153B9DCA4E8EBA0DBD2AF88BC7D2"/>
    <w:rsid w:val="0038035C"/>
  </w:style>
  <w:style w:type="paragraph" w:customStyle="1" w:styleId="03FC503B4CBE4661B35B7D2AAE0BFB89">
    <w:name w:val="03FC503B4CBE4661B35B7D2AAE0BFB89"/>
    <w:rsid w:val="0038035C"/>
  </w:style>
  <w:style w:type="paragraph" w:customStyle="1" w:styleId="D48744201D854264A16D31895592FEC4">
    <w:name w:val="D48744201D854264A16D31895592FEC4"/>
    <w:rsid w:val="0038035C"/>
  </w:style>
  <w:style w:type="paragraph" w:customStyle="1" w:styleId="AC841DD249EF46BDBE7E3E2255F38DCF">
    <w:name w:val="AC841DD249EF46BDBE7E3E2255F38DCF"/>
    <w:rsid w:val="0038035C"/>
  </w:style>
  <w:style w:type="paragraph" w:customStyle="1" w:styleId="4D2257464ED040D8BA8419BCCA168D49">
    <w:name w:val="4D2257464ED040D8BA8419BCCA168D49"/>
    <w:rsid w:val="0038035C"/>
  </w:style>
  <w:style w:type="paragraph" w:customStyle="1" w:styleId="406BFFA0075A45929B2AE40874BE67A5">
    <w:name w:val="406BFFA0075A45929B2AE40874BE67A5"/>
    <w:rsid w:val="0038035C"/>
  </w:style>
  <w:style w:type="paragraph" w:customStyle="1" w:styleId="DE0CB5BC106F4BACBDE606C818E59F18">
    <w:name w:val="DE0CB5BC106F4BACBDE606C818E59F18"/>
    <w:rsid w:val="0038035C"/>
  </w:style>
  <w:style w:type="paragraph" w:customStyle="1" w:styleId="587B8F9EB57F472890DAF0BD3AC67D4C">
    <w:name w:val="587B8F9EB57F472890DAF0BD3AC67D4C"/>
    <w:rsid w:val="0038035C"/>
  </w:style>
  <w:style w:type="paragraph" w:customStyle="1" w:styleId="79158587A8BB44DD92AA36C2469E6993">
    <w:name w:val="79158587A8BB44DD92AA36C2469E6993"/>
    <w:rsid w:val="0038035C"/>
  </w:style>
  <w:style w:type="paragraph" w:customStyle="1" w:styleId="93F87290F6D3472699CAD0EFB6C3FD76">
    <w:name w:val="93F87290F6D3472699CAD0EFB6C3FD76"/>
    <w:rsid w:val="0038035C"/>
  </w:style>
  <w:style w:type="paragraph" w:customStyle="1" w:styleId="A7558E39E79D43D183EB2ACBDB64B04D">
    <w:name w:val="A7558E39E79D43D183EB2ACBDB64B04D"/>
    <w:rsid w:val="0038035C"/>
  </w:style>
  <w:style w:type="paragraph" w:customStyle="1" w:styleId="76B8CF2B61FB4634A7D1C3231112B0A5">
    <w:name w:val="76B8CF2B61FB4634A7D1C3231112B0A5"/>
    <w:rsid w:val="0038035C"/>
  </w:style>
  <w:style w:type="paragraph" w:customStyle="1" w:styleId="D403C7D4DB9048578530FA39D531A157">
    <w:name w:val="D403C7D4DB9048578530FA39D531A157"/>
    <w:rsid w:val="0038035C"/>
  </w:style>
  <w:style w:type="paragraph" w:customStyle="1" w:styleId="9869FE490A5A495A9636720029B3D8FA">
    <w:name w:val="9869FE490A5A495A9636720029B3D8FA"/>
    <w:rsid w:val="0038035C"/>
  </w:style>
  <w:style w:type="paragraph" w:customStyle="1" w:styleId="B274A203C1ED4725B9155FF20A5A9065">
    <w:name w:val="B274A203C1ED4725B9155FF20A5A9065"/>
    <w:rsid w:val="0038035C"/>
  </w:style>
  <w:style w:type="paragraph" w:customStyle="1" w:styleId="7542AAD32F52449CB11FE96089C8EEA7">
    <w:name w:val="7542AAD32F52449CB11FE96089C8EEA7"/>
    <w:rsid w:val="0038035C"/>
  </w:style>
  <w:style w:type="paragraph" w:customStyle="1" w:styleId="C3F420BD74804AF9AA79517E355D0A47">
    <w:name w:val="C3F420BD74804AF9AA79517E355D0A47"/>
    <w:rsid w:val="0038035C"/>
  </w:style>
  <w:style w:type="paragraph" w:customStyle="1" w:styleId="4036DC816D304AA59B8755E6FAED22E3">
    <w:name w:val="4036DC816D304AA59B8755E6FAED22E3"/>
    <w:rsid w:val="0038035C"/>
  </w:style>
  <w:style w:type="paragraph" w:customStyle="1" w:styleId="B5857DF50BED46D4910522C05409C428">
    <w:name w:val="B5857DF50BED46D4910522C05409C428"/>
    <w:rsid w:val="0038035C"/>
  </w:style>
  <w:style w:type="paragraph" w:customStyle="1" w:styleId="2918FA5DDE324A9E91AFA913C0E4A0A7">
    <w:name w:val="2918FA5DDE324A9E91AFA913C0E4A0A7"/>
    <w:rsid w:val="0038035C"/>
  </w:style>
  <w:style w:type="paragraph" w:customStyle="1" w:styleId="83A748F6121E4BDCBD8F3FF556D2FFC2">
    <w:name w:val="83A748F6121E4BDCBD8F3FF556D2FFC2"/>
    <w:rsid w:val="0038035C"/>
  </w:style>
  <w:style w:type="paragraph" w:customStyle="1" w:styleId="288BB2F9B46442FBB7DB96306BA601B7">
    <w:name w:val="288BB2F9B46442FBB7DB96306BA601B7"/>
    <w:rsid w:val="0038035C"/>
  </w:style>
  <w:style w:type="paragraph" w:customStyle="1" w:styleId="34918A8DC9844A5A94D3D6F9826A155D">
    <w:name w:val="34918A8DC9844A5A94D3D6F9826A155D"/>
    <w:rsid w:val="0038035C"/>
  </w:style>
  <w:style w:type="paragraph" w:customStyle="1" w:styleId="FED29500DD384E538BA4899AFEAE7D93">
    <w:name w:val="FED29500DD384E538BA4899AFEAE7D93"/>
    <w:rsid w:val="0038035C"/>
  </w:style>
  <w:style w:type="paragraph" w:customStyle="1" w:styleId="78FCA83CA95841D6A26E7F7016B20897">
    <w:name w:val="78FCA83CA95841D6A26E7F7016B20897"/>
    <w:rsid w:val="0038035C"/>
  </w:style>
  <w:style w:type="paragraph" w:customStyle="1" w:styleId="42A0CCB10E514AD08C4D2098853A75B1">
    <w:name w:val="42A0CCB10E514AD08C4D2098853A75B1"/>
    <w:rsid w:val="0038035C"/>
  </w:style>
  <w:style w:type="paragraph" w:customStyle="1" w:styleId="5829BE02C8264EB8BD49B558528D398E">
    <w:name w:val="5829BE02C8264EB8BD49B558528D398E"/>
    <w:rsid w:val="0038035C"/>
  </w:style>
  <w:style w:type="paragraph" w:customStyle="1" w:styleId="5336A8D344594369BC79E6CE769FDA63">
    <w:name w:val="5336A8D344594369BC79E6CE769FDA63"/>
    <w:rsid w:val="0038035C"/>
  </w:style>
  <w:style w:type="paragraph" w:customStyle="1" w:styleId="9CD9C5CA2DD7493BB6DF0101DE61F08D">
    <w:name w:val="9CD9C5CA2DD7493BB6DF0101DE61F08D"/>
    <w:rsid w:val="0038035C"/>
  </w:style>
  <w:style w:type="paragraph" w:customStyle="1" w:styleId="7D66B7DF2DAF416CA5E0EC431D9E3089">
    <w:name w:val="7D66B7DF2DAF416CA5E0EC431D9E3089"/>
    <w:rsid w:val="0038035C"/>
  </w:style>
  <w:style w:type="paragraph" w:customStyle="1" w:styleId="A15ABE910EDF469997D205CA8A367D41">
    <w:name w:val="A15ABE910EDF469997D205CA8A367D41"/>
    <w:rsid w:val="0038035C"/>
  </w:style>
  <w:style w:type="paragraph" w:customStyle="1" w:styleId="BE863FFD1EEE49648E991D021C4035B6">
    <w:name w:val="BE863FFD1EEE49648E991D021C4035B6"/>
    <w:rsid w:val="0038035C"/>
  </w:style>
  <w:style w:type="paragraph" w:customStyle="1" w:styleId="81B85A1C8DCC4261A59EE5BF9CDC538F">
    <w:name w:val="81B85A1C8DCC4261A59EE5BF9CDC538F"/>
    <w:rsid w:val="0038035C"/>
  </w:style>
  <w:style w:type="paragraph" w:customStyle="1" w:styleId="B407E713E0124CCB9CADC18D28725915">
    <w:name w:val="B407E713E0124CCB9CADC18D28725915"/>
    <w:rsid w:val="0038035C"/>
  </w:style>
  <w:style w:type="paragraph" w:customStyle="1" w:styleId="C1055F5374EC4FB18A58990B952A7569">
    <w:name w:val="C1055F5374EC4FB18A58990B952A7569"/>
    <w:rsid w:val="0038035C"/>
  </w:style>
  <w:style w:type="paragraph" w:customStyle="1" w:styleId="A40A44828C0C46DFA4DA364717AA15A1">
    <w:name w:val="A40A44828C0C46DFA4DA364717AA15A1"/>
    <w:rsid w:val="0038035C"/>
  </w:style>
  <w:style w:type="paragraph" w:customStyle="1" w:styleId="C94CC63C075A41FABA1FFECC0230879F">
    <w:name w:val="C94CC63C075A41FABA1FFECC0230879F"/>
    <w:rsid w:val="0038035C"/>
  </w:style>
  <w:style w:type="paragraph" w:customStyle="1" w:styleId="1E03B65AE38A4549B58F15C9B4F88D8C">
    <w:name w:val="1E03B65AE38A4549B58F15C9B4F88D8C"/>
    <w:rsid w:val="0038035C"/>
  </w:style>
  <w:style w:type="paragraph" w:customStyle="1" w:styleId="80359242091A4495A03B62A7C10FCFFE">
    <w:name w:val="80359242091A4495A03B62A7C10FCFFE"/>
    <w:rsid w:val="0038035C"/>
  </w:style>
  <w:style w:type="paragraph" w:customStyle="1" w:styleId="E2D9A45B954846A882C4EBFEBC6FD3CB">
    <w:name w:val="E2D9A45B954846A882C4EBFEBC6FD3CB"/>
    <w:rsid w:val="0038035C"/>
  </w:style>
  <w:style w:type="paragraph" w:customStyle="1" w:styleId="6297BC1BAC724E63A20662AF06935A82">
    <w:name w:val="6297BC1BAC724E63A20662AF06935A82"/>
    <w:rsid w:val="0038035C"/>
  </w:style>
  <w:style w:type="paragraph" w:customStyle="1" w:styleId="C00780162B9044FA84B77B7878B43603">
    <w:name w:val="C00780162B9044FA84B77B7878B43603"/>
    <w:rsid w:val="0038035C"/>
  </w:style>
  <w:style w:type="paragraph" w:customStyle="1" w:styleId="FCE9E4083C9940BF9D7CF58354DEAB61">
    <w:name w:val="FCE9E4083C9940BF9D7CF58354DEAB61"/>
    <w:rsid w:val="0038035C"/>
  </w:style>
  <w:style w:type="paragraph" w:customStyle="1" w:styleId="9AEC1946AF0540ECAA9F83D138260523">
    <w:name w:val="9AEC1946AF0540ECAA9F83D138260523"/>
    <w:rsid w:val="0038035C"/>
  </w:style>
  <w:style w:type="paragraph" w:customStyle="1" w:styleId="DD55BDE41CDE47F0A6B5852D953FC8AD">
    <w:name w:val="DD55BDE41CDE47F0A6B5852D953FC8AD"/>
    <w:rsid w:val="0038035C"/>
  </w:style>
  <w:style w:type="paragraph" w:customStyle="1" w:styleId="BE7E7E9D32A14531854480F5AA981E61">
    <w:name w:val="BE7E7E9D32A14531854480F5AA981E61"/>
    <w:rsid w:val="0038035C"/>
  </w:style>
  <w:style w:type="paragraph" w:customStyle="1" w:styleId="6B69BFB8C20E4ABF97C56B127F62F802">
    <w:name w:val="6B69BFB8C20E4ABF97C56B127F62F802"/>
    <w:rsid w:val="0038035C"/>
  </w:style>
  <w:style w:type="paragraph" w:customStyle="1" w:styleId="FEA3AAB6E0A24C3293445A0972AA4E6C">
    <w:name w:val="FEA3AAB6E0A24C3293445A0972AA4E6C"/>
    <w:rsid w:val="0038035C"/>
  </w:style>
  <w:style w:type="paragraph" w:customStyle="1" w:styleId="FC0C9D38637143E2A17CF38DDDF086D8">
    <w:name w:val="FC0C9D38637143E2A17CF38DDDF086D8"/>
    <w:rsid w:val="0038035C"/>
  </w:style>
  <w:style w:type="paragraph" w:customStyle="1" w:styleId="834A1EAE2FE14634A8FEB0EEFB9A6161">
    <w:name w:val="834A1EAE2FE14634A8FEB0EEFB9A6161"/>
    <w:rsid w:val="0038035C"/>
  </w:style>
  <w:style w:type="paragraph" w:customStyle="1" w:styleId="DA3042FA10AF402EBA2B3A071286DF04">
    <w:name w:val="DA3042FA10AF402EBA2B3A071286DF04"/>
    <w:rsid w:val="0038035C"/>
  </w:style>
  <w:style w:type="paragraph" w:customStyle="1" w:styleId="2EAC323B649243089D5CB1BF26EDE804">
    <w:name w:val="2EAC323B649243089D5CB1BF26EDE804"/>
    <w:rsid w:val="0038035C"/>
  </w:style>
  <w:style w:type="paragraph" w:customStyle="1" w:styleId="84651B19D17849928CA11EF9F76D80DC">
    <w:name w:val="84651B19D17849928CA11EF9F76D80DC"/>
    <w:rsid w:val="0038035C"/>
  </w:style>
  <w:style w:type="paragraph" w:customStyle="1" w:styleId="DEBB36BBD1784032A897DBF723EC85FD">
    <w:name w:val="DEBB36BBD1784032A897DBF723EC85FD"/>
    <w:rsid w:val="0038035C"/>
  </w:style>
  <w:style w:type="paragraph" w:customStyle="1" w:styleId="9C1DABDB00C84CE398F9012967C28D3F">
    <w:name w:val="9C1DABDB00C84CE398F9012967C28D3F"/>
    <w:rsid w:val="0038035C"/>
  </w:style>
  <w:style w:type="paragraph" w:customStyle="1" w:styleId="889C9C4A9B1D45F781D65D9EF0712E0D">
    <w:name w:val="889C9C4A9B1D45F781D65D9EF0712E0D"/>
    <w:rsid w:val="0038035C"/>
  </w:style>
  <w:style w:type="paragraph" w:customStyle="1" w:styleId="C13DA3380B674F54A270215D15918584">
    <w:name w:val="C13DA3380B674F54A270215D15918584"/>
    <w:rsid w:val="0038035C"/>
  </w:style>
  <w:style w:type="paragraph" w:customStyle="1" w:styleId="6D7F5DC699CD4C04BE84723F74C86AE9">
    <w:name w:val="6D7F5DC699CD4C04BE84723F74C86AE9"/>
    <w:rsid w:val="0038035C"/>
  </w:style>
  <w:style w:type="paragraph" w:customStyle="1" w:styleId="E624449B1E9142469825E091755E80E8">
    <w:name w:val="E624449B1E9142469825E091755E80E8"/>
    <w:rsid w:val="0038035C"/>
  </w:style>
  <w:style w:type="paragraph" w:customStyle="1" w:styleId="5EB2D48703AE471C968B954718C37C4F">
    <w:name w:val="5EB2D48703AE471C968B954718C37C4F"/>
    <w:rsid w:val="0038035C"/>
  </w:style>
  <w:style w:type="paragraph" w:customStyle="1" w:styleId="09D421DFA2FD4428B64BE23FCF7374BD">
    <w:name w:val="09D421DFA2FD4428B64BE23FCF7374BD"/>
    <w:rsid w:val="0038035C"/>
  </w:style>
  <w:style w:type="paragraph" w:customStyle="1" w:styleId="0D0283C47ED74661A4FFCBDA3F7E967B">
    <w:name w:val="0D0283C47ED74661A4FFCBDA3F7E967B"/>
    <w:rsid w:val="0038035C"/>
  </w:style>
  <w:style w:type="paragraph" w:customStyle="1" w:styleId="3BD41059907846F2928A8A7F5B54234B">
    <w:name w:val="3BD41059907846F2928A8A7F5B54234B"/>
    <w:rsid w:val="0038035C"/>
  </w:style>
  <w:style w:type="paragraph" w:customStyle="1" w:styleId="B7D80F15B13F4E8490B4DE91F9ECFEC0">
    <w:name w:val="B7D80F15B13F4E8490B4DE91F9ECFEC0"/>
    <w:rsid w:val="0038035C"/>
  </w:style>
  <w:style w:type="paragraph" w:customStyle="1" w:styleId="D66400FA0DDF45C1B15048EAAC60EC3E">
    <w:name w:val="D66400FA0DDF45C1B15048EAAC60EC3E"/>
    <w:rsid w:val="0038035C"/>
  </w:style>
  <w:style w:type="paragraph" w:customStyle="1" w:styleId="3C2182F5173E465EAE0B0521D6CD587B">
    <w:name w:val="3C2182F5173E465EAE0B0521D6CD587B"/>
    <w:rsid w:val="0038035C"/>
  </w:style>
  <w:style w:type="paragraph" w:customStyle="1" w:styleId="8888CD858CD44748926814F43296831C">
    <w:name w:val="8888CD858CD44748926814F43296831C"/>
    <w:rsid w:val="0038035C"/>
  </w:style>
  <w:style w:type="paragraph" w:customStyle="1" w:styleId="8839FD12CC8547298C7AA7FBE47C2221">
    <w:name w:val="8839FD12CC8547298C7AA7FBE47C2221"/>
    <w:rsid w:val="0038035C"/>
  </w:style>
  <w:style w:type="paragraph" w:customStyle="1" w:styleId="A9BEF6D589664F8785E9476A037F885D">
    <w:name w:val="A9BEF6D589664F8785E9476A037F885D"/>
    <w:rsid w:val="0038035C"/>
  </w:style>
  <w:style w:type="paragraph" w:customStyle="1" w:styleId="51BF64677BDB453E86FC79B894329562">
    <w:name w:val="51BF64677BDB453E86FC79B894329562"/>
    <w:rsid w:val="0038035C"/>
  </w:style>
  <w:style w:type="paragraph" w:customStyle="1" w:styleId="495B7DFE877B4171A4BB14A76A21587C">
    <w:name w:val="495B7DFE877B4171A4BB14A76A21587C"/>
    <w:rsid w:val="0038035C"/>
  </w:style>
  <w:style w:type="paragraph" w:customStyle="1" w:styleId="5A59891FDE704ADE8D625A8B7958EE1E">
    <w:name w:val="5A59891FDE704ADE8D625A8B7958EE1E"/>
    <w:rsid w:val="0038035C"/>
  </w:style>
  <w:style w:type="paragraph" w:customStyle="1" w:styleId="B39EEDAA30C548CC85A863CDCDBD8890">
    <w:name w:val="B39EEDAA30C548CC85A863CDCDBD8890"/>
    <w:rsid w:val="0038035C"/>
  </w:style>
  <w:style w:type="paragraph" w:customStyle="1" w:styleId="FED97233D0754E4180393F2E5F6E56D5">
    <w:name w:val="FED97233D0754E4180393F2E5F6E56D5"/>
    <w:rsid w:val="0038035C"/>
  </w:style>
  <w:style w:type="paragraph" w:customStyle="1" w:styleId="7B604F93AE084A349185366140B72A39">
    <w:name w:val="7B604F93AE084A349185366140B72A39"/>
    <w:rsid w:val="0038035C"/>
  </w:style>
  <w:style w:type="paragraph" w:customStyle="1" w:styleId="2A267AEFB7ED408089E0714432FCB699">
    <w:name w:val="2A267AEFB7ED408089E0714432FCB699"/>
    <w:rsid w:val="0038035C"/>
  </w:style>
  <w:style w:type="paragraph" w:customStyle="1" w:styleId="F423A7F0A2A044DDBA66621EA067C56F">
    <w:name w:val="F423A7F0A2A044DDBA66621EA067C56F"/>
    <w:rsid w:val="0038035C"/>
  </w:style>
  <w:style w:type="paragraph" w:customStyle="1" w:styleId="824CAFA2EC13488AB4C75DE8E1E9DE92">
    <w:name w:val="824CAFA2EC13488AB4C75DE8E1E9DE92"/>
    <w:rsid w:val="0038035C"/>
  </w:style>
  <w:style w:type="paragraph" w:customStyle="1" w:styleId="326CF864361C4B33965385E7C36BC4A6">
    <w:name w:val="326CF864361C4B33965385E7C36BC4A6"/>
    <w:rsid w:val="0038035C"/>
  </w:style>
  <w:style w:type="paragraph" w:customStyle="1" w:styleId="D84E04C5EAAC4134966A8A225C87FF4F">
    <w:name w:val="D84E04C5EAAC4134966A8A225C87FF4F"/>
    <w:rsid w:val="0038035C"/>
  </w:style>
  <w:style w:type="paragraph" w:customStyle="1" w:styleId="0E1CB6C683FF4F0D940EE20876816299">
    <w:name w:val="0E1CB6C683FF4F0D940EE20876816299"/>
    <w:rsid w:val="0038035C"/>
  </w:style>
  <w:style w:type="paragraph" w:customStyle="1" w:styleId="DBE031EF710E48EEB4D0B6E56A54106B">
    <w:name w:val="DBE031EF710E48EEB4D0B6E56A54106B"/>
    <w:rsid w:val="0038035C"/>
  </w:style>
  <w:style w:type="paragraph" w:customStyle="1" w:styleId="40DECD77075142BEAB5DBA51DBA155F2">
    <w:name w:val="40DECD77075142BEAB5DBA51DBA155F2"/>
    <w:rsid w:val="0038035C"/>
  </w:style>
  <w:style w:type="paragraph" w:customStyle="1" w:styleId="4934225E3E564E4A9B0D66326B7EB0B2">
    <w:name w:val="4934225E3E564E4A9B0D66326B7EB0B2"/>
    <w:rsid w:val="0038035C"/>
  </w:style>
  <w:style w:type="paragraph" w:customStyle="1" w:styleId="0864518154C04D9FB96D784B6429A3B6">
    <w:name w:val="0864518154C04D9FB96D784B6429A3B6"/>
    <w:rsid w:val="0038035C"/>
  </w:style>
  <w:style w:type="paragraph" w:customStyle="1" w:styleId="1195CF2D36A7453484711D828A88B64C">
    <w:name w:val="1195CF2D36A7453484711D828A88B64C"/>
    <w:rsid w:val="0038035C"/>
  </w:style>
  <w:style w:type="paragraph" w:customStyle="1" w:styleId="6ABB5CC3B1E34899AB1269FB005C0FAF">
    <w:name w:val="6ABB5CC3B1E34899AB1269FB005C0FAF"/>
    <w:rsid w:val="0038035C"/>
  </w:style>
  <w:style w:type="paragraph" w:customStyle="1" w:styleId="C1E36C15CC9E4097B9DD3FC0E8C14599">
    <w:name w:val="C1E36C15CC9E4097B9DD3FC0E8C14599"/>
    <w:rsid w:val="0038035C"/>
  </w:style>
  <w:style w:type="paragraph" w:customStyle="1" w:styleId="E8A912A1A9164037A0C1236F94E0B3CE">
    <w:name w:val="E8A912A1A9164037A0C1236F94E0B3CE"/>
    <w:rsid w:val="0038035C"/>
  </w:style>
  <w:style w:type="paragraph" w:customStyle="1" w:styleId="746B53B7E6E94EA083E2CD6709AA540E">
    <w:name w:val="746B53B7E6E94EA083E2CD6709AA540E"/>
    <w:rsid w:val="0038035C"/>
  </w:style>
  <w:style w:type="paragraph" w:customStyle="1" w:styleId="C655A8C9B29040989DA7E774AB5270BE">
    <w:name w:val="C655A8C9B29040989DA7E774AB5270BE"/>
    <w:rsid w:val="0038035C"/>
  </w:style>
  <w:style w:type="paragraph" w:customStyle="1" w:styleId="FD419CF8AC9E452F95B8C8539B414764">
    <w:name w:val="FD419CF8AC9E452F95B8C8539B414764"/>
    <w:rsid w:val="0038035C"/>
  </w:style>
  <w:style w:type="paragraph" w:customStyle="1" w:styleId="B2A447A683EC4EB48AA757C43E11251C">
    <w:name w:val="B2A447A683EC4EB48AA757C43E11251C"/>
    <w:rsid w:val="0038035C"/>
  </w:style>
  <w:style w:type="paragraph" w:customStyle="1" w:styleId="BD6E31497AF34327B78CF5CED7951897">
    <w:name w:val="BD6E31497AF34327B78CF5CED7951897"/>
    <w:rsid w:val="0038035C"/>
  </w:style>
  <w:style w:type="paragraph" w:customStyle="1" w:styleId="5A206C6B975A42B691B7A350E8C1FC52">
    <w:name w:val="5A206C6B975A42B691B7A350E8C1FC52"/>
    <w:rsid w:val="0038035C"/>
  </w:style>
  <w:style w:type="paragraph" w:customStyle="1" w:styleId="65668938637340A08BDE760B879B808A">
    <w:name w:val="65668938637340A08BDE760B879B808A"/>
    <w:rsid w:val="0038035C"/>
  </w:style>
  <w:style w:type="paragraph" w:customStyle="1" w:styleId="A468C23879A34F3C8EA57F4B8575EE89">
    <w:name w:val="A468C23879A34F3C8EA57F4B8575EE89"/>
    <w:rsid w:val="0038035C"/>
  </w:style>
  <w:style w:type="paragraph" w:customStyle="1" w:styleId="6ACB560A95024EC5B30FD75B1F1211AA">
    <w:name w:val="6ACB560A95024EC5B30FD75B1F1211AA"/>
    <w:rsid w:val="0038035C"/>
  </w:style>
  <w:style w:type="paragraph" w:customStyle="1" w:styleId="2ABBB732D7E7437887DD71EEAE541BA8">
    <w:name w:val="2ABBB732D7E7437887DD71EEAE541BA8"/>
    <w:rsid w:val="0038035C"/>
  </w:style>
  <w:style w:type="paragraph" w:customStyle="1" w:styleId="0BE9276D59FD43CE8E3888CDCD34730E">
    <w:name w:val="0BE9276D59FD43CE8E3888CDCD34730E"/>
    <w:rsid w:val="0038035C"/>
  </w:style>
  <w:style w:type="paragraph" w:customStyle="1" w:styleId="F655EDC699534B09BCD2F401E3468BAC">
    <w:name w:val="F655EDC699534B09BCD2F401E3468BAC"/>
    <w:rsid w:val="0038035C"/>
  </w:style>
  <w:style w:type="paragraph" w:customStyle="1" w:styleId="6FBE5E4223884ED98B97D0E8CF4A9AF4">
    <w:name w:val="6FBE5E4223884ED98B97D0E8CF4A9AF4"/>
    <w:rsid w:val="0038035C"/>
  </w:style>
  <w:style w:type="paragraph" w:customStyle="1" w:styleId="25EB59B1480A436FBA9C378E3CD9A4DF">
    <w:name w:val="25EB59B1480A436FBA9C378E3CD9A4DF"/>
    <w:rsid w:val="0038035C"/>
  </w:style>
  <w:style w:type="paragraph" w:customStyle="1" w:styleId="20BD5D7972FB4A589CCBCB332FB80E39">
    <w:name w:val="20BD5D7972FB4A589CCBCB332FB80E39"/>
    <w:rsid w:val="0038035C"/>
  </w:style>
  <w:style w:type="paragraph" w:customStyle="1" w:styleId="D8364BF75B7441869C4A9240F7B64143">
    <w:name w:val="D8364BF75B7441869C4A9240F7B64143"/>
    <w:rsid w:val="0038035C"/>
  </w:style>
  <w:style w:type="paragraph" w:customStyle="1" w:styleId="76A6274B4C8E462A8F421922AAC80109">
    <w:name w:val="76A6274B4C8E462A8F421922AAC80109"/>
    <w:rsid w:val="0038035C"/>
  </w:style>
  <w:style w:type="paragraph" w:customStyle="1" w:styleId="92DF41557D8F41B3AFE8CEBC6E82DBAB">
    <w:name w:val="92DF41557D8F41B3AFE8CEBC6E82DBAB"/>
    <w:rsid w:val="0038035C"/>
  </w:style>
  <w:style w:type="paragraph" w:customStyle="1" w:styleId="E58EAF55ED4A4000B88CAFEC368B68A3">
    <w:name w:val="E58EAF55ED4A4000B88CAFEC368B68A3"/>
    <w:rsid w:val="0038035C"/>
  </w:style>
  <w:style w:type="paragraph" w:customStyle="1" w:styleId="7FB973B35C1C48CE9C3C9AC70F476B1A">
    <w:name w:val="7FB973B35C1C48CE9C3C9AC70F476B1A"/>
    <w:rsid w:val="0038035C"/>
  </w:style>
  <w:style w:type="paragraph" w:customStyle="1" w:styleId="62D828755F4C498EAF5E6C8BC8491EB7">
    <w:name w:val="62D828755F4C498EAF5E6C8BC8491EB7"/>
    <w:rsid w:val="0038035C"/>
  </w:style>
  <w:style w:type="paragraph" w:customStyle="1" w:styleId="DA2E65CB70BD412DAA2569265D8ABA07">
    <w:name w:val="DA2E65CB70BD412DAA2569265D8ABA07"/>
    <w:rsid w:val="0038035C"/>
  </w:style>
  <w:style w:type="paragraph" w:customStyle="1" w:styleId="C6178AC3649B4EDEBE1C9D7DBF72FE4E">
    <w:name w:val="C6178AC3649B4EDEBE1C9D7DBF72FE4E"/>
    <w:rsid w:val="0038035C"/>
  </w:style>
  <w:style w:type="paragraph" w:customStyle="1" w:styleId="F386CC28F1C6486DA4E0FD07DAAE913B">
    <w:name w:val="F386CC28F1C6486DA4E0FD07DAAE913B"/>
    <w:rsid w:val="0038035C"/>
  </w:style>
  <w:style w:type="paragraph" w:customStyle="1" w:styleId="57C84B2A6266484598AB98A637BF09FB">
    <w:name w:val="57C84B2A6266484598AB98A637BF09FB"/>
    <w:rsid w:val="0038035C"/>
  </w:style>
  <w:style w:type="paragraph" w:customStyle="1" w:styleId="17DEE02128124268A3192B71698359CF">
    <w:name w:val="17DEE02128124268A3192B71698359CF"/>
    <w:rsid w:val="0038035C"/>
  </w:style>
  <w:style w:type="paragraph" w:customStyle="1" w:styleId="EC5CB356FB8541CA96B6C573BB2D312E">
    <w:name w:val="EC5CB356FB8541CA96B6C573BB2D312E"/>
    <w:rsid w:val="0038035C"/>
  </w:style>
  <w:style w:type="paragraph" w:customStyle="1" w:styleId="F80B56248DFD4E07A42CEF704EFFB6BF">
    <w:name w:val="F80B56248DFD4E07A42CEF704EFFB6BF"/>
    <w:rsid w:val="0038035C"/>
  </w:style>
  <w:style w:type="paragraph" w:customStyle="1" w:styleId="FDF75CF5430247A39901B4AFFA43E482">
    <w:name w:val="FDF75CF5430247A39901B4AFFA43E482"/>
    <w:rsid w:val="0038035C"/>
  </w:style>
  <w:style w:type="paragraph" w:customStyle="1" w:styleId="2F49CE79C13C4F6B8F890112E45715D2">
    <w:name w:val="2F49CE79C13C4F6B8F890112E45715D2"/>
    <w:rsid w:val="0038035C"/>
  </w:style>
  <w:style w:type="paragraph" w:customStyle="1" w:styleId="1301B4F17FD14C72886A2D12AE3DC4DD">
    <w:name w:val="1301B4F17FD14C72886A2D12AE3DC4DD"/>
    <w:rsid w:val="0038035C"/>
  </w:style>
  <w:style w:type="paragraph" w:customStyle="1" w:styleId="94F165A4E6234B5EABD651BE740E19BB">
    <w:name w:val="94F165A4E6234B5EABD651BE740E19BB"/>
    <w:rsid w:val="0038035C"/>
  </w:style>
  <w:style w:type="paragraph" w:customStyle="1" w:styleId="3409A19E248B4F168B6660FBD8FA4C75">
    <w:name w:val="3409A19E248B4F168B6660FBD8FA4C75"/>
    <w:rsid w:val="0038035C"/>
  </w:style>
  <w:style w:type="paragraph" w:customStyle="1" w:styleId="E9D5DAA7A4CE466193D8EC893090CE16">
    <w:name w:val="E9D5DAA7A4CE466193D8EC893090CE16"/>
    <w:rsid w:val="0038035C"/>
  </w:style>
  <w:style w:type="paragraph" w:customStyle="1" w:styleId="22361DC2F5EA4769BA37B69B97A08752">
    <w:name w:val="22361DC2F5EA4769BA37B69B97A08752"/>
    <w:rsid w:val="0038035C"/>
  </w:style>
  <w:style w:type="paragraph" w:customStyle="1" w:styleId="698550B6532740329AF6B5F0DE0FEC1D">
    <w:name w:val="698550B6532740329AF6B5F0DE0FEC1D"/>
    <w:rsid w:val="0038035C"/>
  </w:style>
  <w:style w:type="paragraph" w:customStyle="1" w:styleId="2644E61BE5C243F6B23FEF93D4F25E6B">
    <w:name w:val="2644E61BE5C243F6B23FEF93D4F25E6B"/>
    <w:rsid w:val="0038035C"/>
  </w:style>
  <w:style w:type="paragraph" w:customStyle="1" w:styleId="C0F45DC67F4F4214A0EED37BA20BDC46">
    <w:name w:val="C0F45DC67F4F4214A0EED37BA20BDC46"/>
    <w:rsid w:val="0038035C"/>
  </w:style>
  <w:style w:type="paragraph" w:customStyle="1" w:styleId="20ACC8489E5542FD85FB9A06145B0371">
    <w:name w:val="20ACC8489E5542FD85FB9A06145B0371"/>
    <w:rsid w:val="0038035C"/>
  </w:style>
  <w:style w:type="paragraph" w:customStyle="1" w:styleId="0D4C7AF4056F498AA50F718642A1409B">
    <w:name w:val="0D4C7AF4056F498AA50F718642A1409B"/>
    <w:rsid w:val="0038035C"/>
  </w:style>
  <w:style w:type="paragraph" w:customStyle="1" w:styleId="BC73E693259540BFB7EABFCFE1E31156">
    <w:name w:val="BC73E693259540BFB7EABFCFE1E31156"/>
    <w:rsid w:val="0038035C"/>
  </w:style>
  <w:style w:type="paragraph" w:customStyle="1" w:styleId="0359D9DC2B79424793B5CAF7ABCED4C5">
    <w:name w:val="0359D9DC2B79424793B5CAF7ABCED4C5"/>
    <w:rsid w:val="0038035C"/>
  </w:style>
  <w:style w:type="paragraph" w:customStyle="1" w:styleId="0965D95A205A4D68AA9AF4D1200479E4">
    <w:name w:val="0965D95A205A4D68AA9AF4D1200479E4"/>
    <w:rsid w:val="0038035C"/>
  </w:style>
  <w:style w:type="paragraph" w:customStyle="1" w:styleId="080449B6C6A545E88CA003C3CFCF908B">
    <w:name w:val="080449B6C6A545E88CA003C3CFCF908B"/>
    <w:rsid w:val="0038035C"/>
  </w:style>
  <w:style w:type="paragraph" w:customStyle="1" w:styleId="E4F9F05B661642F6A68CB737FA658836">
    <w:name w:val="E4F9F05B661642F6A68CB737FA658836"/>
    <w:rsid w:val="0038035C"/>
  </w:style>
  <w:style w:type="paragraph" w:customStyle="1" w:styleId="3651C44A36D44459A982E764F2AFE1AF">
    <w:name w:val="3651C44A36D44459A982E764F2AFE1AF"/>
    <w:rsid w:val="0038035C"/>
  </w:style>
  <w:style w:type="paragraph" w:customStyle="1" w:styleId="AD4761E4E885485B8348311FA224C3A4">
    <w:name w:val="AD4761E4E885485B8348311FA224C3A4"/>
    <w:rsid w:val="0038035C"/>
  </w:style>
  <w:style w:type="paragraph" w:customStyle="1" w:styleId="FDA6D9252B254197A1CB2CFC38F60F1B">
    <w:name w:val="FDA6D9252B254197A1CB2CFC38F60F1B"/>
    <w:rsid w:val="0038035C"/>
  </w:style>
  <w:style w:type="paragraph" w:customStyle="1" w:styleId="0F916389ED754978AE138C60BDFFEF7A">
    <w:name w:val="0F916389ED754978AE138C60BDFFEF7A"/>
    <w:rsid w:val="0038035C"/>
  </w:style>
  <w:style w:type="paragraph" w:customStyle="1" w:styleId="70204FFA62FD4A759A681EC4BFE8F219">
    <w:name w:val="70204FFA62FD4A759A681EC4BFE8F219"/>
    <w:rsid w:val="0038035C"/>
  </w:style>
  <w:style w:type="paragraph" w:customStyle="1" w:styleId="B64B7AB6C6F7448E90A5F155B0AD971F">
    <w:name w:val="B64B7AB6C6F7448E90A5F155B0AD971F"/>
    <w:rsid w:val="0038035C"/>
  </w:style>
  <w:style w:type="paragraph" w:customStyle="1" w:styleId="B7790A3E515149F9A1901E7477465511">
    <w:name w:val="B7790A3E515149F9A1901E7477465511"/>
    <w:rsid w:val="0038035C"/>
  </w:style>
  <w:style w:type="paragraph" w:customStyle="1" w:styleId="2969EA9EDE1243458CCF12366D747B18">
    <w:name w:val="2969EA9EDE1243458CCF12366D747B18"/>
    <w:rsid w:val="0038035C"/>
  </w:style>
  <w:style w:type="paragraph" w:customStyle="1" w:styleId="8D9E874A34ED4BF8A38362029188B8AD">
    <w:name w:val="8D9E874A34ED4BF8A38362029188B8AD"/>
    <w:rsid w:val="0038035C"/>
  </w:style>
  <w:style w:type="paragraph" w:customStyle="1" w:styleId="18B2FF07DBD5495E81B35E054AA7FFFB">
    <w:name w:val="18B2FF07DBD5495E81B35E054AA7FFFB"/>
    <w:rsid w:val="0038035C"/>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
  <tns:defaultPropertyEditorNamespace/>
</tns:customPropertyEditors>
</file>

<file path=customXml/item2.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282EF579-DA59-476C-AD33-5372D3B404FD}">
  <ds:schemaRefs>
    <ds:schemaRef ds:uri="http://schemas.microsoft.com/office/2006/customDocumentInformationPanel"/>
  </ds:schemaRefs>
</ds:datastoreItem>
</file>

<file path=customXml/itemProps2.xml><?xml version="1.0" encoding="utf-8"?>
<ds:datastoreItem xmlns:ds="http://schemas.openxmlformats.org/officeDocument/2006/customXml" ds:itemID="{A4D21D96-3637-4E10-AAAF-B269A0104245}">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OriginMergeLetter.dotx</Template>
  <TotalTime>48</TotalTime>
  <Pages>1</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