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7" w:rightFromText="187" w:horzAnchor="margin" w:tblpXSpec="center" w:tblpYSpec="top"/>
        <w:tblOverlap w:val="never"/>
        <w:tblW w:w="5000" w:type="pct"/>
        <w:tblBorders>
          <w:top w:val="none" w:sz="0" w:space="0" w:color="auto"/>
          <w:left w:val="none" w:sz="0" w:space="0" w:color="auto"/>
          <w:bottom w:val="dashed" w:sz="4" w:space="0" w:color="A6A6A6" w:themeColor="background1" w:themeShade="A6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/>
      </w:tblPr>
      <w:tblGrid>
        <w:gridCol w:w="2635"/>
        <w:gridCol w:w="6955"/>
      </w:tblGrid>
      <w:tr>
        <w:tc>
          <w:tcPr>
            <w:tcW w:w="2635" w:type="dxa"/>
            <w:shd w:val="clear" w:color="auto" w:fill="auto"/>
            <w:tcMar>
              <w:top w:w="0" w:type="dxa"/>
              <w:bottom w:w="144" w:type="dxa"/>
            </w:tcMar>
            <w:vAlign w:val="bottom"/>
          </w:tcPr>
          <w:p>
            <w:pPr>
              <w:rPr>
                <w:rFonts w:asciiTheme="majorHAnsi" w:hAnsiTheme="majorHAnsi"/>
                <w:sz w:val="96"/>
                <w:szCs w:val="96"/>
              </w:rPr>
            </w:pPr>
            <w:r>
              <w:rPr>
                <w:rFonts w:asciiTheme="majorHAnsi" w:hAnsiTheme="majorHAnsi"/>
                <w:sz w:val="96"/>
                <w:szCs w:val="96"/>
              </w:rPr>
              <w:sym w:font="Wingdings 3" w:char="F07D"/>
            </w:r>
            <w:r>
              <w:rPr>
                <w:rFonts w:asciiTheme="majorHAnsi" w:hAnsiTheme="majorHAnsi"/>
                <w:sz w:val="96"/>
                <w:szCs w:val="96"/>
              </w:rPr>
              <w:t>Fax</w:t>
            </w:r>
          </w:p>
        </w:tc>
        <w:sdt>
          <w:sdtPr>
            <w:id w:val="794417390"/>
            <w:placeholder>
              <w:docPart w:val="C998F31F09DA4318A4BE324880298A6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955" w:type="dxa"/>
                <w:tcMar>
                  <w:top w:w="0" w:type="dxa"/>
                  <w:left w:w="360" w:type="dxa"/>
                  <w:bottom w:w="144" w:type="dxa"/>
                  <w:right w:w="115" w:type="dxa"/>
                </w:tcMar>
                <w:vAlign w:val="bottom"/>
              </w:tcPr>
              <w:p>
                <w:pPr>
                  <w:pStyle w:val="NoSpacing"/>
                  <w:jc w:val="right"/>
                </w:pPr>
                <w:r>
                  <w:t>[Pick a date]</w:t>
                </w:r>
              </w:p>
            </w:tc>
          </w:sdtContent>
        </w:sdt>
      </w:tr>
    </w:tbl>
    <w:tbl>
      <w:tblPr>
        <w:tblStyle w:val="TableGrid"/>
        <w:tblpPr w:leftFromText="187" w:rightFromText="187" w:horzAnchor="margin" w:tblpXSpec="center" w:tblpYSpec="bottom"/>
        <w:tblOverlap w:val="never"/>
        <w:tblW w:w="5000" w:type="pct"/>
        <w:tblInd w:w="10" w:type="dxa"/>
        <w:tblCellMar>
          <w:left w:w="144" w:type="dxa"/>
          <w:right w:w="144" w:type="dxa"/>
        </w:tblCellMar>
        <w:tblLook w:val="04A0"/>
      </w:tblPr>
      <w:tblGrid>
        <w:gridCol w:w="264"/>
        <w:gridCol w:w="1118"/>
        <w:gridCol w:w="265"/>
        <w:gridCol w:w="1514"/>
        <w:gridCol w:w="265"/>
        <w:gridCol w:w="2053"/>
        <w:gridCol w:w="265"/>
        <w:gridCol w:w="1567"/>
        <w:gridCol w:w="265"/>
        <w:gridCol w:w="1784"/>
      </w:tblGrid>
      <w:tr>
        <w:trPr>
          <w:trHeight w:val="144"/>
        </w:trPr>
        <w:tc>
          <w:tcPr>
            <w:tcW w:w="9354" w:type="dxa"/>
            <w:gridSpan w:val="10"/>
            <w:tcBorders>
              <w:top w:val="dashed" w:sz="4" w:space="0" w:color="A6A6A6" w:themeColor="background1" w:themeShade="A6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/>
        </w:tc>
      </w:tr>
      <w:tr>
        <w:trPr>
          <w:trHeight w:val="144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4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Urgent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For Review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Comment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Reply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55"/>
            </w:tblGrid>
            <w:tr>
              <w:tc>
                <w:tcPr>
                  <w:tcW w:w="360" w:type="dxa"/>
                </w:tcPr>
                <w:p>
                  <w:pPr>
                    <w:pStyle w:val="NoSpacing"/>
                    <w:framePr w:hSpace="187" w:wrap="around" w:hAnchor="margin" w:xAlign="center" w:yAlign="bottom"/>
                    <w:suppressOverlap/>
                    <w:jc w:val="center"/>
                  </w:pPr>
                </w:p>
              </w:tc>
            </w:tr>
          </w:tbl>
          <w:p>
            <w:pPr>
              <w:pStyle w:val="NoSpacing"/>
              <w:jc w:val="center"/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</w:tcPr>
          <w:p>
            <w:r>
              <w:t>Please Recycle</w:t>
            </w:r>
          </w:p>
        </w:tc>
      </w:tr>
    </w:tbl>
    <w:p>
      <w:pPr>
        <w:pStyle w:val="NoSpacing"/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/>
      </w:tblPr>
      <w:tblGrid>
        <w:gridCol w:w="2095"/>
        <w:gridCol w:w="7495"/>
      </w:tblGrid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From:</w:t>
            </w:r>
          </w:p>
        </w:tc>
        <w:sdt>
          <w:sdtPr>
            <w:id w:val="28300451"/>
            <w:placeholder>
              <w:docPart w:val="PlaceholderAutotext_2"/>
            </w:placeholder>
            <w:showingPlcHdr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Entry"/>
                  <w:framePr w:hSpace="0" w:wrap="auto" w:hAnchor="text" w:xAlign="left" w:yAlign="inline"/>
                  <w:suppressOverlap w:val="0"/>
                </w:pPr>
                <w:r>
                  <w:t>[Type the sender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Phone:</w:t>
            </w:r>
          </w:p>
        </w:tc>
        <w:sdt>
          <w:sdtPr>
            <w:rPr>
              <w:rFonts w:cstheme="minorHAnsi"/>
            </w:rPr>
            <w:id w:val="341462037"/>
            <w:placeholder>
              <w:docPart w:val="CustomPlaceholder_1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Entry"/>
                  <w:framePr w:hSpace="0" w:wrap="auto" w:hAnchor="text" w:xAlign="left" w:yAlign="inline"/>
                  <w:suppressOverlap w:val="0"/>
                </w:pPr>
                <w:r>
                  <w:t>[Type the sender phone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Fax:</w:t>
            </w:r>
          </w:p>
        </w:tc>
        <w:sdt>
          <w:sdtPr>
            <w:rPr>
              <w:rFonts w:cstheme="minorHAnsi"/>
            </w:rPr>
            <w:id w:val="341462049"/>
            <w:placeholder>
              <w:docPart w:val="CustomPlaceholder_2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Entry"/>
                  <w:framePr w:hSpace="0" w:wrap="auto" w:hAnchor="text" w:xAlign="left" w:yAlign="inline"/>
                  <w:suppressOverlap w:val="0"/>
                </w:pPr>
                <w:r>
                  <w:rPr>
                    <w:rStyle w:val="PlaceholderText"/>
                    <w:color w:val="auto"/>
                  </w:rPr>
                  <w:t>[Type the sender fax number]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Company Name:</w:t>
            </w:r>
          </w:p>
        </w:tc>
        <w:sdt>
          <w:sdtPr>
            <w:id w:val="28300428"/>
            <w:placeholder>
              <w:docPart w:val="PlaceholderAutotext_0"/>
            </w:placeholder>
            <w:showingPlcHdr/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Entry"/>
                  <w:framePr w:hSpace="0" w:wrap="auto" w:hAnchor="text" w:xAlign="left" w:yAlign="inline"/>
                  <w:suppressOverlap w:val="0"/>
                </w:pPr>
                <w:r>
                  <w:t>[Type the sender company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shd w:val="clear" w:color="auto" w:fill="auto"/>
            <w:tcMar>
              <w:top w:w="0" w:type="dxa"/>
              <w:bottom w:w="0" w:type="dxa"/>
            </w:tcMar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</w:p>
        </w:tc>
        <w:tc>
          <w:tcPr>
            <w:tcW w:w="7495" w:type="dxa"/>
            <w:tcBorders>
              <w:left w:val="nil"/>
            </w:tcBorders>
            <w:tcMar>
              <w:top w:w="0" w:type="dxa"/>
              <w:bottom w:w="0" w:type="dxa"/>
            </w:tcMar>
          </w:tcPr>
          <w:p>
            <w:pPr>
              <w:pStyle w:val="Entry"/>
              <w:framePr w:hSpace="0" w:wrap="auto" w:hAnchor="text" w:xAlign="left" w:yAlign="inline"/>
              <w:suppressOverlap w:val="0"/>
            </w:pPr>
          </w:p>
        </w:tc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To:</w:t>
            </w:r>
          </w:p>
        </w:tc>
        <w:tc>
          <w:tcPr>
            <w:tcW w:w="7495" w:type="dxa"/>
            <w:tcBorders>
              <w:left w:val="nil"/>
            </w:tcBorders>
          </w:tcPr>
          <w:p>
            <w:pPr>
              <w:pStyle w:val="Entry"/>
              <w:framePr w:hSpace="0" w:wrap="auto" w:hAnchor="text" w:xAlign="left" w:yAlign="inline"/>
              <w:suppressOverlap w:val="0"/>
            </w:pPr>
            <w:r>
              <w:fldChar w:fldCharType="begin"/>
            </w:r>
            <w:r>
              <w:instrText xml:space="preserve"> GREETINGLINE \f "&lt;&lt;_BEFORE_ &gt;&gt;&lt;&lt;_FIRST0_&gt;&gt;&lt;&lt; _LAST0_&gt;&gt;&lt;&lt; _SUFFIX0_&gt;&gt;&lt;&lt;_AFTER_ &gt;&gt;" \l 1033 \e "" </w:instrText>
            </w:r>
            <w:r>
              <w:fldChar w:fldCharType="separate"/>
            </w:r>
            <w:r>
              <w:t>«</w:t>
            </w:r>
            <w:proofErr w:type="spellStart"/>
            <w:r>
              <w:t>GreetingLine</w:t>
            </w:r>
            <w:proofErr w:type="spellEnd"/>
            <w:r>
              <w:t>»</w:t>
            </w:r>
            <w:r>
              <w:fldChar w:fldCharType="end"/>
            </w:r>
          </w:p>
        </w:tc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Phone:</w:t>
            </w:r>
          </w:p>
        </w:tc>
        <w:tc>
          <w:tcPr>
            <w:tcW w:w="7495" w:type="dxa"/>
            <w:tcBorders>
              <w:left w:val="nil"/>
            </w:tcBorders>
          </w:tcPr>
          <w:p>
            <w:pPr>
              <w:pStyle w:val="Entry"/>
              <w:framePr w:hSpace="0" w:wrap="auto" w:hAnchor="text" w:xAlign="left" w:yAlign="inline"/>
              <w:suppressOverlap w:val="0"/>
            </w:pPr>
            <w:r>
              <w:fldChar w:fldCharType="begin"/>
            </w:r>
            <w:r>
              <w:instrText xml:space="preserve"> MERGEFIELD "Business Phone" \m </w:instrText>
            </w:r>
            <w:r>
              <w:fldChar w:fldCharType="separate"/>
            </w:r>
            <w:r>
              <w:t>«Business Phone»</w:t>
            </w:r>
            <w:r>
              <w:fldChar w:fldCharType="end"/>
            </w:r>
          </w:p>
        </w:tc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Fax:</w:t>
            </w:r>
          </w:p>
        </w:tc>
        <w:tc>
          <w:tcPr>
            <w:tcW w:w="7495" w:type="dxa"/>
            <w:tcBorders>
              <w:left w:val="nil"/>
            </w:tcBorders>
          </w:tcPr>
          <w:p>
            <w:pPr>
              <w:pStyle w:val="Entry"/>
              <w:framePr w:hSpace="0" w:wrap="auto" w:hAnchor="text" w:xAlign="left" w:yAlign="inline"/>
              <w:suppressOverlap w:val="0"/>
            </w:pPr>
            <w:r>
              <w:fldChar w:fldCharType="begin"/>
            </w:r>
            <w:r>
              <w:instrText xml:space="preserve"> MERGEFIELD "Business Fax" \m </w:instrText>
            </w:r>
            <w:r>
              <w:fldChar w:fldCharType="separate"/>
            </w:r>
            <w:r>
              <w:t>«Business Fax»</w:t>
            </w:r>
            <w:r>
              <w:fldChar w:fldCharType="end"/>
            </w:r>
          </w:p>
        </w:tc>
      </w:tr>
      <w:tr>
        <w:trPr>
          <w:jc w:val="center"/>
        </w:trPr>
        <w:tc>
          <w:tcPr>
            <w:tcW w:w="2095" w:type="dxa"/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  <w:r>
              <w:t>Company Name:</w:t>
            </w:r>
          </w:p>
        </w:tc>
        <w:sdt>
          <w:sdtPr>
            <w:rPr>
              <w:rFonts w:cstheme="minorHAnsi"/>
            </w:rPr>
            <w:id w:val="341462077"/>
            <w:placeholder>
              <w:docPart w:val="CustomPlaceholder_3"/>
            </w:placeholder>
            <w:temporary/>
            <w:showingPlcHdr/>
          </w:sdtPr>
          <w:sdtContent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Entry"/>
                  <w:framePr w:hSpace="0" w:wrap="auto" w:hAnchor="text" w:xAlign="left" w:yAlign="inline"/>
                  <w:suppressOverlap w:val="0"/>
                </w:pPr>
                <w:r>
                  <w:t>[Type the recipient company name]</w:t>
                </w:r>
              </w:p>
            </w:tc>
          </w:sdtContent>
        </w:sdt>
      </w:tr>
      <w:tr>
        <w:trPr>
          <w:jc w:val="center"/>
        </w:trPr>
        <w:tc>
          <w:tcPr>
            <w:tcW w:w="2095" w:type="dxa"/>
            <w:tcBorders>
              <w:bottom w:val="dashed" w:sz="4" w:space="0" w:color="A6A6A6" w:themeColor="background1" w:themeShade="A6"/>
            </w:tcBorders>
            <w:shd w:val="clear" w:color="auto" w:fill="auto"/>
          </w:tcPr>
          <w:p>
            <w:pPr>
              <w:pStyle w:val="Category"/>
              <w:framePr w:hSpace="0" w:wrap="auto" w:hAnchor="text" w:xAlign="left" w:yAlign="inline"/>
              <w:suppressOverlap w:val="0"/>
            </w:pPr>
          </w:p>
        </w:tc>
        <w:tc>
          <w:tcPr>
            <w:tcW w:w="7495" w:type="dxa"/>
            <w:tcBorders>
              <w:left w:val="nil"/>
              <w:bottom w:val="dashed" w:sz="4" w:space="0" w:color="A6A6A6" w:themeColor="background1" w:themeShade="A6"/>
            </w:tcBorders>
          </w:tcPr>
          <w:p>
            <w:pPr>
              <w:pStyle w:val="Entry"/>
              <w:framePr w:hSpace="0" w:wrap="auto" w:hAnchor="text" w:xAlign="left" w:yAlign="inline"/>
              <w:suppressOverlap w:val="0"/>
              <w:rPr>
                <w:rFonts w:cstheme="minorHAnsi"/>
              </w:rPr>
            </w:pPr>
          </w:p>
        </w:tc>
      </w:tr>
    </w:tbl>
    <w:p>
      <w:pPr>
        <w:pStyle w:val="NoSpacing"/>
      </w:pPr>
    </w:p>
    <w:p>
      <w:pPr>
        <w:rPr>
          <w:b/>
        </w:rPr>
      </w:pPr>
      <w:r>
        <w:rPr>
          <w:b/>
        </w:rPr>
        <w:t xml:space="preserve">Comments: </w:t>
      </w:r>
    </w:p>
    <w:sdt>
      <w:sdtPr>
        <w:id w:val="28300436"/>
        <w:placeholder>
          <w:docPart w:val="PlaceholderAutotext_1"/>
        </w:placeholder>
        <w:temporary/>
        <w:showingPlcHdr/>
      </w:sdtPr>
      <w:sdtContent>
        <w:p>
          <w:r>
            <w:t>[Type comments]</w:t>
          </w:r>
        </w:p>
      </w:sdtContent>
    </w:sdt>
    <w:sectPr>
      <w:footerReference w:type="even" r:id="rId9"/>
      <w:footerReference w:type="default" r:id="rId10"/>
      <w:pgSz w:w="12240" w:h="15840" w:code="1"/>
      <w:pgMar w:top="1440" w:right="1440" w:bottom="1440" w:left="1440" w:header="720" w:footer="720" w:gutter="0"/>
      <w:cols w:space="36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  <w:p/>
    <w:p/>
    <w:p/>
    <w:p/>
    <w:p/>
    <w:p/>
    <w:p/>
    <w:p/>
  </w:endnote>
  <w:endnote w:type="continuationSeparator" w:id="1">
    <w:p>
      <w:r>
        <w:continuationSeparator/>
      </w:r>
    </w:p>
    <w:p/>
    <w:p/>
    <w:p/>
    <w:p/>
    <w:p/>
    <w:p/>
    <w:p/>
    <w:p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Left"/>
    </w:pPr>
    <w:r>
      <w:rPr>
        <w:color w:val="808080" w:themeColor="background1" w:themeShade="80"/>
      </w:rPr>
      <w:sym w:font="Wingdings 3" w:char="F07D"/>
    </w:r>
    <w:r>
      <w:t xml:space="preserve"> Page </w:t>
    </w:r>
    <w:fldSimple w:instr=" PAGE  \* Arabic  \* MERGEFORMAT ">
      <w:r>
        <w:rPr>
          <w:noProof/>
        </w:rPr>
        <w:t>2</w:t>
      </w:r>
    </w:fldSimple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Right"/>
    </w:pPr>
    <w:r>
      <w:rPr>
        <w:color w:val="9FB8CD" w:themeColor="accent2"/>
      </w:rPr>
      <w:sym w:font="Wingdings 3" w:char="F07D"/>
    </w:r>
    <w:r>
      <w:t xml:space="preserve"> Page </w:t>
    </w:r>
    <w:fldSimple w:instr=" PAGE  \* Arabic  \* MERGEFORMAT ">
      <w:r>
        <w:rPr>
          <w:noProof/>
        </w:rPr>
        <w:t>2</w:t>
      </w:r>
    </w:fldSimple>
  </w:p>
  <w:p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  <w:p/>
    <w:p/>
    <w:p/>
    <w:p/>
    <w:p/>
    <w:p/>
    <w:p/>
    <w:p/>
  </w:footnote>
  <w:footnote w:type="continuationSeparator" w:id="1">
    <w:p>
      <w:r>
        <w:continuationSeparator/>
      </w:r>
    </w:p>
    <w:p/>
    <w:p/>
    <w:p/>
    <w:p/>
    <w:p/>
    <w:p/>
    <w:p/>
    <w:p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9FB8CD" w:themeColor="accent2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outline w:val="0"/>
        <w:emboss w:val="0"/>
        <w:imprint w:val="0"/>
        <w:color w:val="628BAD" w:themeColor="accent2" w:themeShade="BF"/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 w:themeColor="background1" w:themeShade="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9FB8CD" w:themeColor="accent2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4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4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4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4929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attachedSchema w:val="urn:DocumentPartTemplate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>
      <o:colormenu v:ext="edit" fillcolor="none" strokecolor="none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Normal Indent" w:uiPriority="6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uiPriority="1" w:qFormat="1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D5676" w:themeColor="accent1" w:themeShade="B5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7CA3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7CA3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7CA3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63C5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63C5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b/>
      <w:bCs/>
      <w:color w:val="4D5676" w:themeColor="accent1" w:themeShade="B5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727CA3" w:themeColor="accent1"/>
      <w:sz w:val="26"/>
      <w:szCs w:val="26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727CA3" w:themeColor="accent1"/>
      <w:sz w:val="20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727CA3" w:themeColor="accent1"/>
      <w:sz w:val="20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363C53" w:themeColor="accent1" w:themeShade="7F"/>
      <w:sz w:val="20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363C53" w:themeColor="accent1" w:themeShade="7F"/>
      <w:sz w:val="20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ar-SA"/>
    </w:r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  <w:lang w:bidi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727CA3" w:themeColor="accent1"/>
      </w:pBdr>
      <w:spacing w:before="320" w:after="480"/>
      <w:ind w:left="936" w:right="936"/>
    </w:pPr>
    <w:rPr>
      <w:b/>
      <w:bCs/>
      <w:i/>
      <w:iCs/>
      <w:color w:val="727CA3" w:themeColor="accent1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0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bidi="ar-SA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727CA3" w:themeColor="accent1"/>
      <w:sz w:val="18"/>
      <w:szCs w:val="18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Bullet">
    <w:name w:val="List Bullet"/>
    <w:basedOn w:val="Normal"/>
    <w:uiPriority w:val="36"/>
    <w:unhideWhenUsed/>
    <w:qFormat/>
    <w:pPr>
      <w:numPr>
        <w:numId w:val="36"/>
      </w:numPr>
      <w:spacing w:after="12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37"/>
      </w:numPr>
      <w:spacing w:after="120"/>
      <w:contextualSpacing/>
    </w:pPr>
  </w:style>
  <w:style w:type="paragraph" w:styleId="ListBullet3">
    <w:name w:val="List Bullet 3"/>
    <w:basedOn w:val="Normal"/>
    <w:uiPriority w:val="36"/>
    <w:unhideWhenUsed/>
    <w:qFormat/>
    <w:pPr>
      <w:numPr>
        <w:numId w:val="38"/>
      </w:numPr>
      <w:spacing w:after="120"/>
      <w:contextualSpacing/>
    </w:pPr>
  </w:style>
  <w:style w:type="paragraph" w:styleId="ListBullet4">
    <w:name w:val="List Bullet 4"/>
    <w:basedOn w:val="Normal"/>
    <w:uiPriority w:val="36"/>
    <w:unhideWhenUsed/>
    <w:qFormat/>
    <w:pPr>
      <w:numPr>
        <w:numId w:val="39"/>
      </w:numPr>
      <w:spacing w:after="120"/>
      <w:contextualSpacing/>
    </w:pPr>
  </w:style>
  <w:style w:type="paragraph" w:styleId="ListBullet5">
    <w:name w:val="List Bullet 5"/>
    <w:basedOn w:val="Normal"/>
    <w:uiPriority w:val="36"/>
    <w:unhideWhenUsed/>
    <w:qFormat/>
    <w:pPr>
      <w:numPr>
        <w:numId w:val="40"/>
      </w:numPr>
      <w:spacing w:after="120"/>
      <w:contextualSpacing/>
    </w:p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</w:pPr>
    <w:rPr>
      <w:smallCaps/>
      <w:noProof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/>
      <w:ind w:left="1760"/>
    </w:pPr>
    <w:rPr>
      <w:smallCaps/>
      <w:noProof/>
    </w:rPr>
  </w:style>
  <w:style w:type="character" w:styleId="Hyperlink">
    <w:name w:val="Hyperlink"/>
    <w:basedOn w:val="DefaultParagraphFont"/>
    <w:uiPriority w:val="99"/>
    <w:semiHidden/>
    <w:unhideWhenUsed/>
    <w:rPr>
      <w:color w:val="B292CA" w:themeColor="hyperlink"/>
      <w:u w:val="single"/>
    </w:rPr>
  </w:style>
  <w:style w:type="character" w:styleId="BookTitle">
    <w:name w:val="Book Title"/>
    <w:basedOn w:val="DefaultParagraphFont"/>
    <w:uiPriority w:val="33"/>
    <w:qFormat/>
    <w:rPr>
      <w:i/>
      <w:iCs/>
      <w:smallCaps/>
      <w:spacing w:val="5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smallCaps/>
      <w:color w:val="727CA3" w:themeColor="accent1"/>
    </w:rPr>
  </w:style>
  <w:style w:type="character" w:styleId="IntenseReference">
    <w:name w:val="Intense Reference"/>
    <w:basedOn w:val="DefaultParagraphFont"/>
    <w:uiPriority w:val="32"/>
    <w:qFormat/>
    <w:rPr>
      <w:smallCaps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</w:rPr>
  </w:style>
  <w:style w:type="paragraph" w:styleId="Subtitle">
    <w:name w:val="Subtitle"/>
    <w:basedOn w:val="Normal"/>
    <w:link w:val="SubtitleChar"/>
    <w:uiPriority w:val="11"/>
    <w:pPr>
      <w:numPr>
        <w:ilvl w:val="1"/>
      </w:numPr>
    </w:pPr>
    <w:rPr>
      <w:rFonts w:asciiTheme="majorHAnsi" w:eastAsiaTheme="majorEastAsia" w:hAnsiTheme="majorHAnsi" w:cstheme="majorBidi"/>
      <w:i/>
      <w:iCs/>
      <w:color w:val="727CA3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727CA3" w:themeColor="accent1"/>
      <w:spacing w:val="15"/>
      <w:sz w:val="24"/>
      <w:szCs w:val="24"/>
      <w:lang w:bidi="ar-SA"/>
    </w:rPr>
  </w:style>
  <w:style w:type="paragraph" w:styleId="Title">
    <w:name w:val="Title"/>
    <w:basedOn w:val="Normal"/>
    <w:link w:val="TitleChar"/>
    <w:uiPriority w:val="10"/>
    <w:pPr>
      <w:pBdr>
        <w:bottom w:val="single" w:sz="8" w:space="4" w:color="727CA3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83842" w:themeColor="text2" w:themeShade="CC"/>
      <w:spacing w:val="5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383842" w:themeColor="text2" w:themeShade="CC"/>
      <w:spacing w:val="5"/>
      <w:kern w:val="28"/>
      <w:sz w:val="52"/>
      <w:szCs w:val="52"/>
    </w:rPr>
  </w:style>
  <w:style w:type="table" w:customStyle="1" w:styleId="B2LightShadingAccent2">
    <w:name w:val="B2 Light Shading Accent 2"/>
    <w:basedOn w:val="TableNormal"/>
    <w:uiPriority w:val="42"/>
    <w:pPr>
      <w:spacing w:after="0" w:line="240" w:lineRule="auto"/>
    </w:pPr>
    <w:rPr>
      <w:color w:val="628BAD" w:themeColor="accent2" w:themeShade="BF"/>
    </w:rPr>
    <w:tblPr>
      <w:tblStyleRowBandSize w:val="1"/>
      <w:tblStyleColBandSize w:val="1"/>
      <w:tblInd w:w="0" w:type="dxa"/>
      <w:tblBorders>
        <w:top w:val="single" w:sz="8" w:space="0" w:color="9FB8CD" w:themeColor="accent2"/>
        <w:bottom w:val="single" w:sz="8" w:space="0" w:color="9FB8C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  <w:shd w:val="clear" w:color="auto" w:fill="E7EDF2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DF2" w:themeFill="accent2" w:themeFillTint="3F"/>
      </w:tcPr>
    </w:tblStyle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727CA3" w:themeColor="accent1"/>
        <w:left w:val="single" w:sz="4" w:space="0" w:color="727CA3" w:themeColor="accent1"/>
        <w:bottom w:val="single" w:sz="4" w:space="0" w:color="727CA3" w:themeColor="accent1"/>
        <w:right w:val="single" w:sz="4" w:space="0" w:color="727CA3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4EC" w:themeFill="accent1" w:themeFillTint="33"/>
    </w:tcPr>
    <w:tblStylePr w:type="firstRow">
      <w:rPr>
        <w:b/>
        <w:bCs/>
        <w:color w:val="464653" w:themeColor="text2"/>
      </w:rPr>
      <w:tblPr/>
      <w:tcPr>
        <w:shd w:val="clear" w:color="auto" w:fill="F1F2F6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727CA3" w:themeFill="accent1"/>
      </w:tcPr>
    </w:tblStylePr>
    <w:tblStylePr w:type="firstCol">
      <w:rPr>
        <w:b/>
        <w:bCs/>
        <w:color w:val="464653" w:themeColor="text2"/>
      </w:rPr>
    </w:tblStylePr>
    <w:tblStylePr w:type="lastCol">
      <w:rPr>
        <w:color w:val="000000" w:themeColor="text1"/>
      </w:r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ategory">
    <w:name w:val="Category"/>
    <w:basedOn w:val="Normal"/>
    <w:uiPriority w:val="1"/>
    <w:pPr>
      <w:framePr w:hSpace="187" w:wrap="around" w:hAnchor="margin" w:xAlign="center" w:yAlign="top"/>
      <w:suppressOverlap/>
    </w:pPr>
    <w:rPr>
      <w:color w:val="808080" w:themeColor="background1" w:themeShade="80"/>
    </w:rPr>
  </w:style>
  <w:style w:type="paragraph" w:customStyle="1" w:styleId="Entry">
    <w:name w:val="Entry"/>
    <w:basedOn w:val="Normal"/>
    <w:uiPriority w:val="1"/>
    <w:pPr>
      <w:framePr w:hSpace="187" w:wrap="around" w:hAnchor="margin" w:xAlign="center" w:yAlign="top"/>
      <w:suppressOverlap/>
    </w:p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727CA3" w:themeColor="accent1"/>
      <w:sz w:val="20"/>
      <w:lang w:bidi="ar-SA"/>
    </w:rPr>
  </w:style>
  <w:style w:type="paragraph" w:customStyle="1" w:styleId="FooterRight">
    <w:name w:val="Footer Right"/>
    <w:basedOn w:val="Normal"/>
    <w:uiPriority w:val="39"/>
    <w:semiHidden/>
    <w:unhideWhenUsed/>
    <w:qFormat/>
    <w:pPr>
      <w:pBdr>
        <w:top w:val="dashed" w:sz="4" w:space="18" w:color="7F7F7F"/>
      </w:pBdr>
      <w:tabs>
        <w:tab w:val="center" w:pos="4320"/>
        <w:tab w:val="right" w:pos="8640"/>
      </w:tabs>
      <w:spacing w:line="240" w:lineRule="auto"/>
      <w:jc w:val="right"/>
    </w:pPr>
    <w:rPr>
      <w:rFonts w:eastAsiaTheme="minorHAnsi" w:cs="Times New Roman"/>
      <w:color w:val="7F7F7F" w:themeColor="text1" w:themeTint="80"/>
      <w:szCs w:val="18"/>
      <w:lang w:eastAsia="ja-JP"/>
    </w:rPr>
  </w:style>
  <w:style w:type="paragraph" w:customStyle="1" w:styleId="FooterLeft">
    <w:name w:val="Footer Left"/>
    <w:basedOn w:val="Footer"/>
    <w:uiPriority w:val="39"/>
    <w:semiHidden/>
    <w:unhideWhenUsed/>
    <w:qFormat/>
    <w:pPr>
      <w:pBdr>
        <w:top w:val="dashed" w:sz="4" w:space="18" w:color="7F7F7F" w:themeColor="text1" w:themeTint="80"/>
      </w:pBdr>
      <w:spacing w:line="240" w:lineRule="auto"/>
    </w:pPr>
    <w:rPr>
      <w:rFonts w:eastAsiaTheme="minorHAnsi" w:cs="Times New Roman"/>
      <w:color w:val="7F7F7F" w:themeColor="text1" w:themeTint="80"/>
      <w:szCs w:val="18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PlaceholderAutotext_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37FA0-C26D-441F-9959-1253B24045BB}"/>
      </w:docPartPr>
      <w:docPartBody>
        <w:p>
          <w:pPr>
            <w:pStyle w:val="PlaceholderAutotext111"/>
          </w:pPr>
          <w:r>
            <w:t>[Type comments]</w:t>
          </w:r>
        </w:p>
      </w:docPartBody>
    </w:docPart>
    <w:docPart>
      <w:docPartPr>
        <w:name w:val="CustomPlaceholder_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EABC8-226F-4B64-ADC4-6500B0E1B18A}"/>
      </w:docPartPr>
      <w:docPartBody>
        <w:p>
          <w:pPr>
            <w:pStyle w:val="CustomPlaceholder1"/>
          </w:pPr>
          <w:r>
            <w:rPr>
              <w:rStyle w:val="PlaceholderText"/>
            </w:rPr>
            <w:t>[Type the sender phone number]</w:t>
          </w:r>
        </w:p>
      </w:docPartBody>
    </w:docPart>
    <w:docPart>
      <w:docPartPr>
        <w:name w:val="CustomPlaceholder_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05D9F-7E64-41A7-98C1-FD08E812B44C}"/>
      </w:docPartPr>
      <w:docPartBody>
        <w:p>
          <w:pPr>
            <w:pStyle w:val="CustomPlaceholder27"/>
          </w:pPr>
          <w:r>
            <w:rPr>
              <w:rStyle w:val="PlaceholderText"/>
              <w:color w:val="auto"/>
            </w:rPr>
            <w:t>[Type the sender fax number]</w:t>
          </w:r>
        </w:p>
      </w:docPartBody>
    </w:docPart>
    <w:docPart>
      <w:docPartPr>
        <w:name w:val="PlaceholderAutotext_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8A07F-D46B-45A1-802F-CDBE516080DF}"/>
      </w:docPartPr>
      <w:docPartBody>
        <w:p>
          <w:pPr>
            <w:pStyle w:val="PlaceholderAutotext224"/>
          </w:pPr>
          <w:r>
            <w:t>[Type the sender name]</w:t>
          </w:r>
        </w:p>
      </w:docPartBody>
    </w:docPart>
    <w:docPart>
      <w:docPartPr>
        <w:name w:val="CustomPlaceholder_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02773-44CD-42D1-800B-F43E4B6374D2}"/>
      </w:docPartPr>
      <w:docPartBody>
        <w:p>
          <w:pPr>
            <w:pStyle w:val="CustomPlaceholder31"/>
          </w:pPr>
          <w:r>
            <w:rPr>
              <w:rStyle w:val="PlaceholderText"/>
            </w:rPr>
            <w:t>[Type the recipient company name]</w:t>
          </w:r>
        </w:p>
      </w:docPartBody>
    </w:docPart>
    <w:docPart>
      <w:docPartPr>
        <w:name w:val="PlaceholderAutotext_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17555F-C80D-4772-975F-F366DD64A5CD}"/>
      </w:docPartPr>
      <w:docPartBody>
        <w:p>
          <w:pPr>
            <w:pStyle w:val="PlaceholderAutotext03"/>
          </w:pPr>
          <w:r>
            <w:t>[Type the sender company name]</w:t>
          </w:r>
        </w:p>
      </w:docPartBody>
    </w:docPart>
    <w:docPart>
      <w:docPartPr>
        <w:name w:val="C998F31F09DA4318A4BE324880298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69607-F4C9-4DC3-B68B-092077C7A0F9}"/>
      </w:docPartPr>
      <w:docPartBody>
        <w:p>
          <w:pPr>
            <w:pStyle w:val="C998F31F09DA4318A4BE324880298A62"/>
          </w:pPr>
          <w:r>
            <w:t>[Pick a date]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doNotSnapToGridInCell/>
    <w:doNotWrapTextWithPunct/>
    <w:doNotUseEastAsianBreakRules/>
    <w:growAutofit/>
    <w:useFELayout/>
  </w:compat>
  <w:rsids>
    <w:rsid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7EC6"/>
    <w:rPr>
      <w:color w:val="808080"/>
    </w:rPr>
  </w:style>
  <w:style w:type="paragraph" w:customStyle="1" w:styleId="PlaceholderAutotext1">
    <w:name w:val="PlaceholderAutotext_1"/>
    <w:rsid w:val="00A77EC6"/>
  </w:style>
  <w:style w:type="paragraph" w:customStyle="1" w:styleId="CustomPlaceholder1">
    <w:name w:val="CustomPlaceholder_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">
    <w:name w:val="CustomPlaceholder_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">
    <w:name w:val="PlaceholderAutotext_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">
    <w:name w:val="PlaceholderAutotext_2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4">
    <w:name w:val="PlaceholderAutotext_4"/>
    <w:rsid w:val="00A77EC6"/>
  </w:style>
  <w:style w:type="paragraph" w:customStyle="1" w:styleId="PlaceholderAutotext7">
    <w:name w:val="PlaceholderAutotext_7"/>
    <w:rsid w:val="00A77EC6"/>
  </w:style>
  <w:style w:type="paragraph" w:customStyle="1" w:styleId="PlaceholderAutotext9">
    <w:name w:val="PlaceholderAutotext_9"/>
    <w:rsid w:val="00A77EC6"/>
  </w:style>
  <w:style w:type="paragraph" w:customStyle="1" w:styleId="CustomPlaceholder3">
    <w:name w:val="CustomPlaceholder_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">
    <w:name w:val="PlaceholderAutotext_2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31">
    <w:name w:val="CustomPlaceholder_3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3">
    <w:name w:val="PlaceholderAutotext_2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4">
    <w:name w:val="PlaceholderAutotext_24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5">
    <w:name w:val="PlaceholderAutotext_25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6">
    <w:name w:val="PlaceholderAutotext_26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7">
    <w:name w:val="PlaceholderAutotext_27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8">
    <w:name w:val="PlaceholderAutotext_28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9">
    <w:name w:val="PlaceholderAutotext_29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0">
    <w:name w:val="PlaceholderAutotext_210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1">
    <w:name w:val="PlaceholderAutotext_21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2">
    <w:name w:val="PlaceholderAutotext_21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1">
    <w:name w:val="CustomPlaceholder_2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2">
    <w:name w:val="CustomPlaceholder_2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3">
    <w:name w:val="PlaceholderAutotext_21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4">
    <w:name w:val="PlaceholderAutotext_214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5">
    <w:name w:val="PlaceholderAutotext_215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6">
    <w:name w:val="PlaceholderAutotext_216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7">
    <w:name w:val="PlaceholderAutotext_217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8">
    <w:name w:val="PlaceholderAutotext_218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19">
    <w:name w:val="PlaceholderAutotext_219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0">
    <w:name w:val="PlaceholderAutotext_220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3">
    <w:name w:val="CustomPlaceholder_2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4">
    <w:name w:val="CustomPlaceholder_24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5">
    <w:name w:val="CustomPlaceholder_25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6">
    <w:name w:val="CustomPlaceholder_26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">
    <w:name w:val="PlaceholderAutotext_1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2">
    <w:name w:val="PlaceholderAutotext_1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3">
    <w:name w:val="PlaceholderAutotext_1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4">
    <w:name w:val="PlaceholderAutotext_14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5">
    <w:name w:val="PlaceholderAutotext_15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6">
    <w:name w:val="PlaceholderAutotext_16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7">
    <w:name w:val="PlaceholderAutotext_17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">
    <w:name w:val="PlaceholderAutotext_0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1">
    <w:name w:val="PlaceholderAutotext_0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2">
    <w:name w:val="PlaceholderAutotext_0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03">
    <w:name w:val="PlaceholderAutotext_0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8">
    <w:name w:val="PlaceholderAutotext_18"/>
    <w:rsid w:val="00A77EC6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9">
    <w:name w:val="PlaceholderAutotext_19"/>
    <w:rsid w:val="00A77EC6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0">
    <w:name w:val="PlaceholderAutotext_110"/>
    <w:rsid w:val="00A77EC6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111">
    <w:name w:val="PlaceholderAutotext_111"/>
    <w:rsid w:val="00A77EC6"/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1">
    <w:name w:val="PlaceholderAutotext_221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2">
    <w:name w:val="PlaceholderAutotext_222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3">
    <w:name w:val="PlaceholderAutotext_223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PlaceholderAutotext224">
    <w:name w:val="PlaceholderAutotext_224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ustomPlaceholder27">
    <w:name w:val="CustomPlaceholder_27"/>
    <w:rsid w:val="00A77EC6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E5E8CB6D058C491D853EC5F3E518AAC0">
    <w:name w:val="E5E8CB6D058C491D853EC5F3E518AAC0"/>
    <w:rsid w:val="00A77EC6"/>
  </w:style>
  <w:style w:type="paragraph" w:customStyle="1" w:styleId="E73989DB64EA4E618590FCF29E17D6E7">
    <w:name w:val="E73989DB64EA4E618590FCF29E17D6E7"/>
    <w:rsid w:val="00A77EC6"/>
  </w:style>
  <w:style w:type="paragraph" w:customStyle="1" w:styleId="66F89C3B09DE4C52B8E5AF52D8B02C2D">
    <w:name w:val="66F89C3B09DE4C52B8E5AF52D8B02C2D"/>
    <w:rsid w:val="00A77EC6"/>
  </w:style>
  <w:style w:type="paragraph" w:customStyle="1" w:styleId="C829A7616C244568A9E9908781955743">
    <w:name w:val="C829A7616C244568A9E9908781955743"/>
    <w:rsid w:val="00A77EC6"/>
  </w:style>
  <w:style w:type="paragraph" w:customStyle="1" w:styleId="7428490EE03E4C898D83445EFCCBD288">
    <w:name w:val="7428490EE03E4C898D83445EFCCBD288"/>
    <w:rsid w:val="00A77EC6"/>
  </w:style>
  <w:style w:type="paragraph" w:customStyle="1" w:styleId="621A9E6526BA47EC8CA509379CAB51E6">
    <w:name w:val="621A9E6526BA47EC8CA509379CAB51E6"/>
    <w:rsid w:val="00A77EC6"/>
  </w:style>
  <w:style w:type="paragraph" w:customStyle="1" w:styleId="235D0BB1F6254EB6A2C1EF260963B38C">
    <w:name w:val="235D0BB1F6254EB6A2C1EF260963B38C"/>
    <w:rsid w:val="00A77EC6"/>
  </w:style>
  <w:style w:type="paragraph" w:customStyle="1" w:styleId="D4DF72D301AF40AB9CE5C233A4A8CF7A">
    <w:name w:val="D4DF72D301AF40AB9CE5C233A4A8CF7A"/>
    <w:rsid w:val="00A77EC6"/>
  </w:style>
  <w:style w:type="paragraph" w:customStyle="1" w:styleId="5BC851A5794C4594AC3DA490CDEC3FDC">
    <w:name w:val="5BC851A5794C4594AC3DA490CDEC3FDC"/>
    <w:rsid w:val="00A77EC6"/>
  </w:style>
  <w:style w:type="paragraph" w:customStyle="1" w:styleId="247892D5F5B5414F9D0D2E604FC3EEC2">
    <w:name w:val="247892D5F5B5414F9D0D2E604FC3EEC2"/>
    <w:rsid w:val="00A77EC6"/>
  </w:style>
  <w:style w:type="paragraph" w:customStyle="1" w:styleId="83D494398F1C45E281E82DDBF271F8E8">
    <w:name w:val="83D494398F1C45E281E82DDBF271F8E8"/>
    <w:rsid w:val="00A77EC6"/>
  </w:style>
  <w:style w:type="paragraph" w:customStyle="1" w:styleId="1842D09370B94B308C277533DA6CA5F5">
    <w:name w:val="1842D09370B94B308C277533DA6CA5F5"/>
    <w:rsid w:val="00A77EC6"/>
  </w:style>
  <w:style w:type="paragraph" w:customStyle="1" w:styleId="A7BE72176E214138A8DF84DC4A248B05">
    <w:name w:val="A7BE72176E214138A8DF84DC4A248B05"/>
    <w:rsid w:val="00A77EC6"/>
  </w:style>
  <w:style w:type="paragraph" w:customStyle="1" w:styleId="98AECDA399EE423CB2A3424B2E58C8C8">
    <w:name w:val="98AECDA399EE423CB2A3424B2E58C8C8"/>
    <w:rsid w:val="00A77EC6"/>
  </w:style>
  <w:style w:type="paragraph" w:customStyle="1" w:styleId="8EC387D1BED047D2A42AFE07DD2DA18E">
    <w:name w:val="8EC387D1BED047D2A42AFE07DD2DA18E"/>
    <w:rsid w:val="00A77EC6"/>
  </w:style>
  <w:style w:type="paragraph" w:customStyle="1" w:styleId="B54FDA68386942E6B043471D97147F41">
    <w:name w:val="B54FDA68386942E6B043471D97147F41"/>
    <w:rsid w:val="00A77EC6"/>
  </w:style>
  <w:style w:type="paragraph" w:customStyle="1" w:styleId="0E6350BFBE794B57B9E71E2006B7E1CA">
    <w:name w:val="0E6350BFBE794B57B9E71E2006B7E1CA"/>
    <w:rsid w:val="00A77EC6"/>
  </w:style>
  <w:style w:type="paragraph" w:customStyle="1" w:styleId="86C0B06835A645ECA24E52091A32109F">
    <w:name w:val="86C0B06835A645ECA24E52091A32109F"/>
    <w:rsid w:val="00A77EC6"/>
  </w:style>
  <w:style w:type="paragraph" w:customStyle="1" w:styleId="2DBBDB22DF1845398AEFC952FDAF7343">
    <w:name w:val="2DBBDB22DF1845398AEFC952FDAF7343"/>
    <w:rsid w:val="00A77EC6"/>
  </w:style>
  <w:style w:type="paragraph" w:customStyle="1" w:styleId="8070030F222640D2BA8AA9857315F384">
    <w:name w:val="8070030F222640D2BA8AA9857315F384"/>
    <w:rsid w:val="00A77EC6"/>
  </w:style>
  <w:style w:type="paragraph" w:customStyle="1" w:styleId="025444A52A0B4379B9A172C99921023E">
    <w:name w:val="025444A52A0B4379B9A172C99921023E"/>
    <w:rsid w:val="00A77EC6"/>
  </w:style>
  <w:style w:type="paragraph" w:customStyle="1" w:styleId="DB4F2B4EA1944BCDBA53EB1619559B98">
    <w:name w:val="DB4F2B4EA1944BCDBA53EB1619559B98"/>
    <w:rsid w:val="00A77EC6"/>
  </w:style>
  <w:style w:type="paragraph" w:customStyle="1" w:styleId="7E10965C6E254AD591E5699ACA85416F">
    <w:name w:val="7E10965C6E254AD591E5699ACA85416F"/>
    <w:rsid w:val="00A77EC6"/>
  </w:style>
  <w:style w:type="paragraph" w:customStyle="1" w:styleId="1CF4869A713E45C7920AF27E0D9A6004">
    <w:name w:val="1CF4869A713E45C7920AF27E0D9A6004"/>
    <w:rsid w:val="00A77EC6"/>
  </w:style>
  <w:style w:type="paragraph" w:customStyle="1" w:styleId="7E64DBDFF41144BE9A653D7348CD41F5">
    <w:name w:val="7E64DBDFF41144BE9A653D7348CD41F5"/>
    <w:rsid w:val="00A77EC6"/>
  </w:style>
  <w:style w:type="paragraph" w:customStyle="1" w:styleId="B626C0E1AE874EBDB343E4100F5D4E4C">
    <w:name w:val="B626C0E1AE874EBDB343E4100F5D4E4C"/>
    <w:rsid w:val="00A77EC6"/>
  </w:style>
  <w:style w:type="paragraph" w:customStyle="1" w:styleId="EBF26E275EAB4B26B54B9FE450CAD6F5">
    <w:name w:val="EBF26E275EAB4B26B54B9FE450CAD6F5"/>
    <w:rsid w:val="00A77EC6"/>
  </w:style>
  <w:style w:type="paragraph" w:customStyle="1" w:styleId="6BA24DFCBCC042CFAA0640CC6148656D">
    <w:name w:val="6BA24DFCBCC042CFAA0640CC6148656D"/>
    <w:rsid w:val="00A77EC6"/>
  </w:style>
  <w:style w:type="paragraph" w:customStyle="1" w:styleId="F631EE3553454ED487B23350F6D0F65F">
    <w:name w:val="F631EE3553454ED487B23350F6D0F65F"/>
    <w:rsid w:val="00A77EC6"/>
  </w:style>
  <w:style w:type="paragraph" w:customStyle="1" w:styleId="44BBF61A8C904F16AC6FFA2A90DB9289">
    <w:name w:val="44BBF61A8C904F16AC6FFA2A90DB9289"/>
    <w:rsid w:val="00A77EC6"/>
  </w:style>
  <w:style w:type="paragraph" w:customStyle="1" w:styleId="8722C09F323C46098207F2B34357214F">
    <w:name w:val="8722C09F323C46098207F2B34357214F"/>
    <w:rsid w:val="00A77EC6"/>
  </w:style>
  <w:style w:type="paragraph" w:customStyle="1" w:styleId="5A6120783E1542F7A25D6D98EEA4E354">
    <w:name w:val="5A6120783E1542F7A25D6D98EEA4E354"/>
    <w:rsid w:val="00A77EC6"/>
  </w:style>
  <w:style w:type="paragraph" w:customStyle="1" w:styleId="D6AEC667131F4D298E916EBA83DDAEEB">
    <w:name w:val="D6AEC667131F4D298E916EBA83DDAEEB"/>
    <w:rsid w:val="00A77EC6"/>
  </w:style>
  <w:style w:type="paragraph" w:customStyle="1" w:styleId="F1AA6566149044FF92E7FB4ED81399B4">
    <w:name w:val="F1AA6566149044FF92E7FB4ED81399B4"/>
    <w:rsid w:val="00A77EC6"/>
  </w:style>
  <w:style w:type="paragraph" w:customStyle="1" w:styleId="E32D212209F84C5A8B43B12AA7059E23">
    <w:name w:val="E32D212209F84C5A8B43B12AA7059E23"/>
    <w:rsid w:val="00A77EC6"/>
  </w:style>
  <w:style w:type="paragraph" w:customStyle="1" w:styleId="8DD97FB719434569B941EAE5BEFFD951">
    <w:name w:val="8DD97FB719434569B941EAE5BEFFD951"/>
    <w:rsid w:val="00A77EC6"/>
  </w:style>
  <w:style w:type="paragraph" w:customStyle="1" w:styleId="FCF763114E114524A64BD55B925A587A">
    <w:name w:val="FCF763114E114524A64BD55B925A587A"/>
    <w:rsid w:val="00A77EC6"/>
  </w:style>
  <w:style w:type="paragraph" w:customStyle="1" w:styleId="D5AEEEB1D9A741F3A9A41BC69D869C5E">
    <w:name w:val="D5AEEEB1D9A741F3A9A41BC69D869C5E"/>
    <w:rsid w:val="00A77EC6"/>
  </w:style>
  <w:style w:type="paragraph" w:customStyle="1" w:styleId="CCD913DABD0C49A3A39426827EC2F89F">
    <w:name w:val="CCD913DABD0C49A3A39426827EC2F89F"/>
    <w:rsid w:val="00A77EC6"/>
  </w:style>
  <w:style w:type="paragraph" w:customStyle="1" w:styleId="AAE38C8F91D14A318EAC7599AB722E2E">
    <w:name w:val="AAE38C8F91D14A318EAC7599AB722E2E"/>
    <w:rsid w:val="00A77EC6"/>
  </w:style>
  <w:style w:type="paragraph" w:customStyle="1" w:styleId="2EB18D51C41440D987FDADDEAFD6544E">
    <w:name w:val="2EB18D51C41440D987FDADDEAFD6544E"/>
    <w:rsid w:val="00A77EC6"/>
  </w:style>
  <w:style w:type="paragraph" w:customStyle="1" w:styleId="FDB961E6A06644D38C4C4C22DBDB7132">
    <w:name w:val="FDB961E6A06644D38C4C4C22DBDB7132"/>
    <w:rsid w:val="00A77EC6"/>
  </w:style>
  <w:style w:type="paragraph" w:customStyle="1" w:styleId="E7530BC7AF30473A8DCA1F3DB59D89AF">
    <w:name w:val="E7530BC7AF30473A8DCA1F3DB59D89AF"/>
    <w:rsid w:val="00A77EC6"/>
  </w:style>
  <w:style w:type="paragraph" w:customStyle="1" w:styleId="BE2D6C07B8EB4E3B984795258843FB5B">
    <w:name w:val="BE2D6C07B8EB4E3B984795258843FB5B"/>
    <w:rsid w:val="00A77EC6"/>
  </w:style>
  <w:style w:type="paragraph" w:customStyle="1" w:styleId="1EF22BA926F749FAA32AB319864BCD97">
    <w:name w:val="1EF22BA926F749FAA32AB319864BCD97"/>
    <w:rsid w:val="00A77EC6"/>
  </w:style>
  <w:style w:type="paragraph" w:customStyle="1" w:styleId="2564320CDA7B44A0A25F931F22C81AA4">
    <w:name w:val="2564320CDA7B44A0A25F931F22C81AA4"/>
    <w:rsid w:val="00A77EC6"/>
  </w:style>
  <w:style w:type="paragraph" w:customStyle="1" w:styleId="C998F31F09DA4318A4BE324880298A62">
    <w:name w:val="C998F31F09DA4318A4BE324880298A62"/>
    <w:rsid w:val="00A77EC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b:Sources xmlns:b="http://schemas.microsoft.com/office/word/2004/10/bibliography" xmlns="http://schemas.microsoft.com/office/word/2004/10/bibliography"/>
</file>

<file path=customXml/itemProps1.xml><?xml version="1.0" encoding="utf-8"?>
<ds:datastoreItem xmlns:ds="http://schemas.openxmlformats.org/officeDocument/2006/customXml" ds:itemID="{C711C7D6-6869-43C3-9188-C80AAA1E83D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52686D-EDA6-48A4-9AAF-142AE9E58A43}">
  <ds:schemaRefs>
    <ds:schemaRef ds:uri="http://schemas.microsoft.com/office/word/2004/10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OriginMergeFax.dotx</Template>
  <TotalTime>25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[Enter Document Title]</vt:lpstr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