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	<Relationship Id="rId4" Type="http://schemas.openxmlformats.org/officeDocument/2006/relationships/custom-properties" Target="docProps/custom.xml"/>
	<Relationship Id="rId5" Type="http://schemas.openxmlformats.org/package/2006/relationships/metadata/thumbnail" Target="docProps/thumbnail.jpeg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7" w:rightFromText="187" w:horzAnchor="margin" w:tblpXSpec="center" w:tblpYSpec="top"/>
        <w:tblOverlap w:val="never"/>
        <w:tblW w:w="5000" w:type="pct"/>
        <w:tblBorders>
          <w:top w:val="none" w:sz="0" w:space="0" w:color="auto"/>
          <w:left w:val="none" w:sz="0" w:space="0" w:color="auto"/>
          <w:bottom w:val="dashed" w:sz="4" w:space="0" w:color="A6A6A6" w:themeColor="background1" w:themeShade="A6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8" w:type="dxa"/>
          <w:left w:w="115" w:type="dxa"/>
          <w:bottom w:w="58" w:type="dxa"/>
          <w:right w:w="115" w:type="dxa"/>
        </w:tblCellMar>
        <w:tblLook w:val="04A0"/>
      </w:tblPr>
      <w:tblGrid>
        <w:gridCol w:w="2635"/>
        <w:gridCol w:w="6955"/>
      </w:tblGrid>
      <w:tr>
        <w:tc>
          <w:tcPr>
            <w:tcW w:w="2635" w:type="dxa"/>
            <w:shd w:val="clear" w:color="auto" w:fill="auto"/>
            <w:tcMar>
              <w:top w:w="0" w:type="dxa"/>
              <w:bottom w:w="144" w:type="dxa"/>
            </w:tcMar>
            <w:vAlign w:val="bottom"/>
          </w:tcPr>
          <w:p>
            <w:pPr>
              <w:rPr>
                <w:rFonts w:asciiTheme="majorHAnsi" w:hAnsiTheme="majorHAnsi"/>
                <w:sz w:val="96"/>
                <w:szCs w:val="96"/>
              </w:rPr>
            </w:pPr>
            <w:r>
              <w:rPr>
                <w:rFonts w:asciiTheme="majorHAnsi" w:hAnsiTheme="majorHAnsi"/>
                <w:sz w:val="96"/>
                <w:szCs w:val="96"/>
              </w:rPr>
              <w:sym w:font="Wingdings 3" w:char="F07D"/>
            </w:r>
            <w:r>
              <w:rPr>
                <w:rFonts w:asciiTheme="majorHAnsi" w:hAnsiTheme="majorHAnsi"/>
                <w:sz w:val="96"/>
                <w:szCs w:val="96"/>
              </w:rPr>
              <w:t>Fax</w:t>
            </w:r>
          </w:p>
        </w:tc>
        <w:sdt>
          <w:sdtPr>
            <w:id w:val="794417390"/>
            <w:placeholder>
              <w:docPart w:val="41E06FDAE688400E85533A875E205C7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6955" w:type="dxa"/>
                <w:tcMar>
                  <w:top w:w="0" w:type="dxa"/>
                  <w:left w:w="360" w:type="dxa"/>
                  <w:bottom w:w="144" w:type="dxa"/>
                  <w:right w:w="115" w:type="dxa"/>
                </w:tcMar>
                <w:vAlign w:val="bottom"/>
              </w:tcPr>
              <w:p>
                <w:pPr>
                  <w:pStyle w:val="NoSpacing"/>
                  <w:jc w:val="right"/>
                </w:pPr>
                <w:r>
                  <w:t>[Pick a date]</w:t>
                </w:r>
              </w:p>
            </w:tc>
          </w:sdtContent>
        </w:sdt>
      </w:tr>
    </w:tbl>
    <w:tbl>
      <w:tblPr>
        <w:tblStyle w:val="TableGrid"/>
        <w:tblpPr w:leftFromText="187" w:rightFromText="187" w:horzAnchor="margin" w:tblpXSpec="center" w:tblpYSpec="bottom"/>
        <w:tblOverlap w:val="never"/>
        <w:tblW w:w="5000" w:type="pct"/>
        <w:tblInd w:w="10" w:type="dxa"/>
        <w:tblCellMar>
          <w:left w:w="144" w:type="dxa"/>
          <w:right w:w="144" w:type="dxa"/>
        </w:tblCellMar>
        <w:tblLook w:val="04A0"/>
      </w:tblPr>
      <w:tblGrid>
        <w:gridCol w:w="264"/>
        <w:gridCol w:w="1118"/>
        <w:gridCol w:w="265"/>
        <w:gridCol w:w="1514"/>
        <w:gridCol w:w="265"/>
        <w:gridCol w:w="2053"/>
        <w:gridCol w:w="265"/>
        <w:gridCol w:w="1567"/>
        <w:gridCol w:w="265"/>
        <w:gridCol w:w="1784"/>
      </w:tblGrid>
      <w:tr>
        <w:trPr>
          <w:trHeight w:val="144"/>
        </w:trPr>
        <w:tc>
          <w:tcPr>
            <w:tcW w:w="9360" w:type="dxa"/>
            <w:gridSpan w:val="10"/>
            <w:tcBorders>
              <w:top w:val="dashed" w:sz="4" w:space="0" w:color="A6A6A6" w:themeColor="background1" w:themeShade="A6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/>
        </w:tc>
      </w:tr>
      <w:tr>
        <w:trPr>
          <w:trHeight w:val="144"/>
        </w:trPr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4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framePr w:hSpace="187" w:wrap="around" w:hAnchor="margin" w:xAlign="center" w:yAlign="bottom"/>
                    <w:suppressOverlap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Urgent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framePr w:hSpace="187" w:wrap="around" w:hAnchor="margin" w:xAlign="center" w:yAlign="bottom"/>
                    <w:suppressOverlap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For Review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framePr w:hSpace="187" w:wrap="around" w:hAnchor="margin" w:xAlign="center" w:yAlign="bottom"/>
                    <w:suppressOverlap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Please Comment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framePr w:hSpace="187" w:wrap="around" w:hAnchor="margin" w:xAlign="center" w:yAlign="bottom"/>
                    <w:suppressOverlap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Please Reply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framePr w:hSpace="187" w:wrap="around" w:hAnchor="margin" w:xAlign="center" w:yAlign="bottom"/>
                    <w:suppressOverlap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Please Recycle</w:t>
            </w:r>
          </w:p>
        </w:tc>
      </w:tr>
    </w:tbl>
    <w:p>
      <w:pPr>
        <w:pStyle w:val="NoSpacing"/>
      </w:pP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8" w:type="dxa"/>
          <w:left w:w="115" w:type="dxa"/>
          <w:bottom w:w="58" w:type="dxa"/>
          <w:right w:w="115" w:type="dxa"/>
        </w:tblCellMar>
        <w:tblLook w:val="04A0"/>
      </w:tblPr>
      <w:tblGrid>
        <w:gridCol w:w="2095"/>
        <w:gridCol w:w="7495"/>
      </w:tblGrid>
      <w:tr>
        <w:trPr>
          <w:jc w:val="center"/>
        </w:trPr>
        <w:tc>
          <w:tcPr>
            <w:tcW w:w="2095" w:type="dxa"/>
            <w:shd w:val="clear" w:color="auto" w:fill="auto"/>
          </w:tcPr>
          <w:p>
            <w:r>
              <w:t>From:</w:t>
            </w:r>
          </w:p>
        </w:tc>
        <w:sdt>
          <w:sdtPr>
            <w:id w:val="28300451"/>
            <w:placeholder>
              <w:docPart w:val="PlaceholderAutotext_3"/>
            </w:placeholder>
            <w:showingPlcHdr/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r>
                  <w:t>[Type the sender name]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r>
              <w:t>Phone:</w:t>
            </w:r>
          </w:p>
        </w:tc>
        <w:sdt>
          <w:sdtPr>
            <w:rPr>
              <w:rFonts w:cstheme="minorHAnsi"/>
            </w:rPr>
            <w:id w:val="341462037"/>
            <w:placeholder>
              <w:docPart w:val="CustomPlaceholder_1"/>
            </w:placeholder>
            <w:temporary/>
            <w:showingPlcHdr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r>
                  <w:t>[Type the sender phone number]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r>
              <w:t>Fax:</w:t>
            </w:r>
          </w:p>
        </w:tc>
        <w:sdt>
          <w:sdtPr>
            <w:rPr>
              <w:rFonts w:cstheme="minorHAnsi"/>
            </w:rPr>
            <w:id w:val="341462049"/>
            <w:placeholder>
              <w:docPart w:val="CustomPlaceholder_2"/>
            </w:placeholder>
            <w:temporary/>
            <w:showingPlcHdr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r>
                  <w:rPr>
                    <w:rStyle w:val="PlaceholderText"/>
                    <w:color w:val="auto"/>
                  </w:rPr>
                  <w:t>[Type the sender fax number]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r>
              <w:t>Company Name:</w:t>
            </w:r>
          </w:p>
        </w:tc>
        <w:sdt>
          <w:sdtPr>
            <w:id w:val="28300428"/>
            <w:placeholder>
              <w:docPart w:val="PlaceholderAutotext_0"/>
            </w:placeholder>
            <w:showingPlcHdr/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r>
                  <w:t>[Type the sender company name]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shd w:val="clear" w:color="auto" w:fill="auto"/>
            <w:tcMar>
              <w:top w:w="0" w:type="dxa"/>
              <w:bottom w:w="0" w:type="dxa"/>
            </w:tcMar>
          </w:tcPr>
          <w:p/>
        </w:tc>
        <w:tc>
          <w:tcPr>
            <w:tcW w:w="7495" w:type="dxa"/>
            <w:tcBorders>
              <w:left w:val="nil"/>
            </w:tcBorders>
            <w:tcMar>
              <w:top w:w="0" w:type="dxa"/>
              <w:bottom w:w="0" w:type="dxa"/>
            </w:tcMar>
          </w:tcPr>
          <w:p/>
        </w:tc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r>
              <w:t>To:</w:t>
            </w:r>
          </w:p>
        </w:tc>
        <w:sdt>
          <w:sdtPr>
            <w:rPr>
              <w:rFonts w:cstheme="minorHAnsi"/>
            </w:rPr>
            <w:id w:val="337481963"/>
            <w:placeholder>
              <w:docPart w:val="PlaceholderAutotext_4"/>
            </w:placeholder>
            <w:temporary/>
            <w:showingPlcHdr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r>
                  <w:t>[Type the recipient name]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r>
              <w:t>Phone:</w:t>
            </w:r>
          </w:p>
        </w:tc>
        <w:sdt>
          <w:sdtPr>
            <w:rPr>
              <w:rFonts w:cstheme="minorHAnsi"/>
            </w:rPr>
            <w:id w:val="337481985"/>
            <w:placeholder>
              <w:docPart w:val="PlaceholderAutotext_7"/>
            </w:placeholder>
            <w:temporary/>
            <w:showingPlcHdr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r>
                  <w:t>[Type the recipient phone number]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r>
              <w:t>Fax:</w:t>
            </w:r>
          </w:p>
        </w:tc>
        <w:sdt>
          <w:sdtPr>
            <w:rPr>
              <w:rFonts w:cstheme="minorHAnsi"/>
            </w:rPr>
            <w:id w:val="337481968"/>
            <w:placeholder>
              <w:docPart w:val="PlaceholderAutotext_9"/>
            </w:placeholder>
            <w:temporary/>
            <w:showingPlcHdr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r>
                  <w:t>[Type the recipient fax number]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r>
              <w:t>Company Name:</w:t>
            </w:r>
          </w:p>
        </w:tc>
        <w:sdt>
          <w:sdtPr>
            <w:rPr>
              <w:rFonts w:cstheme="minorHAnsi"/>
            </w:rPr>
            <w:id w:val="341462077"/>
            <w:placeholder>
              <w:docPart w:val="CustomPlaceholder_3"/>
            </w:placeholder>
            <w:temporary/>
            <w:showingPlcHdr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r>
                  <w:t>[Type the recipient company name]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tcBorders>
              <w:bottom w:val="dashed" w:sz="4" w:space="0" w:color="A6A6A6" w:themeColor="background1" w:themeShade="A6"/>
            </w:tcBorders>
            <w:shd w:val="clear" w:color="auto" w:fill="auto"/>
          </w:tcPr>
          <w:p/>
        </w:tc>
        <w:tc>
          <w:tcPr>
            <w:tcW w:w="7495" w:type="dxa"/>
            <w:tcBorders>
              <w:left w:val="nil"/>
              <w:bottom w:val="dashed" w:sz="4" w:space="0" w:color="A6A6A6" w:themeColor="background1" w:themeShade="A6"/>
            </w:tcBorders>
          </w:tcPr>
          <w:p>
            <w:pPr>
              <w:rPr>
                <w:rFonts w:cstheme="minorHAnsi"/>
              </w:rPr>
            </w:pPr>
          </w:p>
        </w:tc>
      </w:tr>
    </w:tbl>
    <w:p>
      <w:pPr>
        <w:pStyle w:val="NoSpacing"/>
      </w:pPr>
    </w:p>
    <w:p>
      <w:pPr>
        <w:rPr>
          <w:b/>
        </w:rPr>
      </w:pPr>
      <w:r>
        <w:rPr>
          <w:b/>
        </w:rPr>
        <w:t xml:space="preserve">Comments: </w:t>
      </w:r>
    </w:p>
    <w:sdt>
      <w:sdtPr>
        <w:id w:val="27444388"/>
        <w:placeholder>
          <w:docPart w:val="35DB93776B4A420E9BC154560ABFB593"/>
        </w:placeholder>
        <w:temporary/>
        <w:showingPlcHdr/>
      </w:sdtPr>
      <w:sdtContent>
        <w:p>
          <w:r>
            <w:t>[Type comments]</w:t>
          </w:r>
        </w:p>
      </w:sdtContent>
    </w:sdt>
    <w:sectPr>
      <w:footerReference w:type="even" r:id="rId9"/>
      <w:footerReference w:type="default" r:id="rId10"/>
      <w:pgSz w:w="12240" w:h="15840" w:code="1"/>
      <w:pgMar w:top="1440" w:right="1440" w:bottom="1440" w:left="1440" w:header="720" w:footer="720" w:gutter="0"/>
      <w:cols w:space="36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  <w:p/>
    <w:p/>
    <w:p/>
    <w:p/>
    <w:p/>
    <w:p/>
    <w:p/>
    <w:p/>
  </w:endnote>
  <w:endnote w:type="continuationSeparator" w:id="1">
    <w:p>
      <w:r>
        <w:continuationSeparator/>
      </w:r>
    </w:p>
    <w:p/>
    <w:p/>
    <w:p/>
    <w:p/>
    <w:p/>
    <w:p/>
    <w:p/>
    <w:p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Left"/>
    </w:pPr>
    <w:r>
      <w:rPr>
        <w:color w:val="808080" w:themeColor="background1" w:themeShade="80"/>
      </w:rPr>
      <w:sym w:font="Wingdings 3" w:char="F07D"/>
    </w:r>
    <w:r>
      <w:t xml:space="preserve"> Page </w:t>
    </w:r>
    <w:fldSimple w:instr=" PAGE  \* Arabic  \* MERGEFORMAT ">
      <w:r>
        <w:rPr>
          <w:noProof/>
        </w:rPr>
        <w:t>2</w:t>
      </w:r>
    </w:fldSimple>
  </w:p>
  <w:p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Right"/>
    </w:pPr>
    <w:r>
      <w:rPr>
        <w:color w:val="9FB8CD" w:themeColor="accent2"/>
      </w:rPr>
      <w:sym w:font="Wingdings 3" w:char="F07D"/>
    </w:r>
    <w:r>
      <w:t xml:space="preserve"> Page </w:t>
    </w:r>
    <w:fldSimple w:instr=" PAGE  \* Arabic  \* MERGEFORMAT ">
      <w:r>
        <w:rPr>
          <w:noProof/>
        </w:rPr>
        <w:t>3</w:t>
      </w:r>
    </w:fldSimple>
  </w:p>
  <w:p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  <w:p/>
    <w:p/>
    <w:p/>
    <w:p/>
    <w:p/>
    <w:p/>
    <w:p/>
    <w:p/>
  </w:footnote>
  <w:footnote w:type="continuationSeparator" w:id="1">
    <w:p>
      <w:r>
        <w:continuationSeparator/>
      </w:r>
    </w:p>
    <w:p/>
    <w:p/>
    <w:p/>
    <w:p/>
    <w:p/>
    <w:p/>
    <w:p/>
    <w:p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9FB8CD" w:themeColor="accent2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outline w:val="0"/>
        <w:emboss w:val="0"/>
        <w:imprint w:val="0"/>
        <w:color w:val="628BAD" w:themeColor="accent2" w:themeShade="BF"/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 w:themeColor="background1" w:themeShade="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9FB8CD" w:themeColor="accent2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628BAD" w:themeColor="accent2" w:themeShade="BF"/>
        <w:vertAlign w:val="baseline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4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4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4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136193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>
    <w:doNotSnapToGridInCell/>
    <w:doNotWrapTextWithPunct/>
    <w:doNotUseEastAsianBreakRules/>
    <w:growAutofit/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attachedSchema w:val="urn:DocumentPartTemplate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3">
      <o:colormenu v:ext="edit" fillcolor="none" strokecolor="none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Normal Indent" w:uiPriority="6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uiPriority="1" w:qFormat="1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uiPriority="3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D5676" w:themeColor="accent1" w:themeShade="B5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27CA3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27CA3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27CA3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363C5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63C5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eastAsiaTheme="majorEastAsia" w:hAnsiTheme="majorHAnsi" w:cstheme="majorBidi"/>
      <w:b/>
      <w:bCs/>
      <w:color w:val="4D5676" w:themeColor="accent1" w:themeShade="B5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727CA3" w:themeColor="accent1"/>
      <w:sz w:val="26"/>
      <w:szCs w:val="26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727CA3" w:themeColor="accent1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727CA3" w:themeColor="accent1"/>
      <w:lang w:bidi="ar-SA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363C53" w:themeColor="accent1" w:themeShade="7F"/>
      <w:lang w:bidi="ar-SA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363C53" w:themeColor="accent1" w:themeShade="7F"/>
      <w:lang w:bidi="ar-SA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lang w:bidi="ar-SA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  <w:lang w:bidi="ar-SA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bidi="ar-SA"/>
    </w:rPr>
  </w:style>
  <w:style w:type="character" w:styleId="Strong">
    <w:name w:val="Strong"/>
    <w:uiPriority w:val="22"/>
    <w:qFormat/>
    <w:rPr>
      <w:b/>
      <w:bCs/>
    </w:rPr>
  </w:style>
  <w:style w:type="character" w:styleId="Emphasis">
    <w:name w:val="Emphasis"/>
    <w:uiPriority w:val="20"/>
    <w:qFormat/>
    <w:rPr>
      <w:b/>
      <w:bCs/>
      <w:i/>
      <w:iCs/>
      <w:spacing w:val="10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  <w:lang w:bidi="en-US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727CA3" w:themeColor="accent1"/>
      </w:pBdr>
      <w:spacing w:before="320" w:after="480"/>
      <w:ind w:left="936" w:right="936"/>
    </w:pPr>
    <w:rPr>
      <w:b/>
      <w:bCs/>
      <w:i/>
      <w:iCs/>
      <w:color w:val="727CA3" w:themeColor="accent1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0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bidi="ar-SA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727CA3" w:themeColor="accent1"/>
      <w:sz w:val="18"/>
      <w:szCs w:val="18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Bullet">
    <w:name w:val="List Bullet"/>
    <w:basedOn w:val="Normal"/>
    <w:uiPriority w:val="36"/>
    <w:unhideWhenUsed/>
    <w:qFormat/>
    <w:pPr>
      <w:numPr>
        <w:numId w:val="31"/>
      </w:numPr>
      <w:spacing w:after="120"/>
      <w:contextualSpacing/>
    </w:pPr>
  </w:style>
  <w:style w:type="paragraph" w:styleId="ListBullet2">
    <w:name w:val="List Bullet 2"/>
    <w:basedOn w:val="Normal"/>
    <w:uiPriority w:val="36"/>
    <w:unhideWhenUsed/>
    <w:qFormat/>
    <w:pPr>
      <w:numPr>
        <w:numId w:val="32"/>
      </w:numPr>
      <w:spacing w:after="120"/>
      <w:contextualSpacing/>
    </w:pPr>
  </w:style>
  <w:style w:type="paragraph" w:styleId="ListBullet3">
    <w:name w:val="List Bullet 3"/>
    <w:basedOn w:val="Normal"/>
    <w:uiPriority w:val="36"/>
    <w:unhideWhenUsed/>
    <w:qFormat/>
    <w:pPr>
      <w:numPr>
        <w:numId w:val="33"/>
      </w:numPr>
      <w:spacing w:after="120"/>
      <w:contextualSpacing/>
    </w:pPr>
  </w:style>
  <w:style w:type="paragraph" w:styleId="ListBullet4">
    <w:name w:val="List Bullet 4"/>
    <w:basedOn w:val="Normal"/>
    <w:uiPriority w:val="36"/>
    <w:unhideWhenUsed/>
    <w:qFormat/>
    <w:pPr>
      <w:numPr>
        <w:numId w:val="34"/>
      </w:numPr>
      <w:spacing w:after="120"/>
      <w:contextualSpacing/>
    </w:pPr>
  </w:style>
  <w:style w:type="paragraph" w:styleId="ListBullet5">
    <w:name w:val="List Bullet 5"/>
    <w:basedOn w:val="Normal"/>
    <w:uiPriority w:val="36"/>
    <w:unhideWhenUsed/>
    <w:qFormat/>
    <w:pPr>
      <w:numPr>
        <w:numId w:val="35"/>
      </w:numPr>
      <w:spacing w:after="120"/>
      <w:contextualSpacing/>
    </w:pPr>
  </w:style>
  <w:style w:type="paragraph" w:styleId="TOC1">
    <w:name w:val="toc 1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</w:pPr>
    <w:rPr>
      <w:smallCaps/>
      <w:noProof/>
      <w:color w:val="9FB8CD" w:themeColor="accent2"/>
    </w:rPr>
  </w:style>
  <w:style w:type="paragraph" w:styleId="TOC2">
    <w:name w:val="toc 2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216"/>
    </w:pPr>
    <w:rPr>
      <w:smallCaps/>
      <w:noProof/>
    </w:rPr>
  </w:style>
  <w:style w:type="paragraph" w:styleId="TOC3">
    <w:name w:val="toc 3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446"/>
    </w:pPr>
    <w:rPr>
      <w:smallCaps/>
      <w:noProof/>
    </w:rPr>
  </w:style>
  <w:style w:type="paragraph" w:styleId="TOC4">
    <w:name w:val="toc 4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662"/>
    </w:pPr>
    <w:rPr>
      <w:smallCaps/>
      <w:noProof/>
    </w:rPr>
  </w:style>
  <w:style w:type="paragraph" w:styleId="TOC5">
    <w:name w:val="toc 5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878"/>
    </w:pPr>
    <w:rPr>
      <w:smallCaps/>
      <w:noProof/>
    </w:rPr>
  </w:style>
  <w:style w:type="paragraph" w:styleId="TOC6">
    <w:name w:val="toc 6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1094"/>
    </w:pPr>
    <w:rPr>
      <w:smallCaps/>
      <w:noProof/>
    </w:rPr>
  </w:style>
  <w:style w:type="paragraph" w:styleId="TOC7">
    <w:name w:val="toc 7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1325"/>
    </w:pPr>
    <w:rPr>
      <w:smallCaps/>
      <w:noProof/>
    </w:rPr>
  </w:style>
  <w:style w:type="paragraph" w:styleId="TOC8">
    <w:name w:val="toc 8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1540"/>
    </w:pPr>
    <w:rPr>
      <w:smallCaps/>
      <w:noProof/>
    </w:rPr>
  </w:style>
  <w:style w:type="paragraph" w:styleId="TOC9">
    <w:name w:val="toc 9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1760"/>
    </w:pPr>
    <w:rPr>
      <w:smallCaps/>
      <w:noProof/>
    </w:rPr>
  </w:style>
  <w:style w:type="character" w:styleId="Hyperlink">
    <w:name w:val="Hyperlink"/>
    <w:basedOn w:val="DefaultParagraphFont"/>
    <w:uiPriority w:val="99"/>
    <w:semiHidden/>
    <w:unhideWhenUsed/>
    <w:rPr>
      <w:color w:val="B292CA" w:themeColor="hyperlink"/>
      <w:u w:val="single"/>
    </w:rPr>
  </w:style>
  <w:style w:type="character" w:styleId="BookTitle">
    <w:name w:val="Book Title"/>
    <w:basedOn w:val="DefaultParagraphFont"/>
    <w:uiPriority w:val="33"/>
    <w:qFormat/>
    <w:rPr>
      <w:i/>
      <w:iCs/>
      <w:smallCaps/>
      <w:spacing w:val="5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smallCaps/>
      <w:color w:val="727CA3" w:themeColor="accent1"/>
    </w:rPr>
  </w:style>
  <w:style w:type="character" w:styleId="IntenseReference">
    <w:name w:val="Intense Reference"/>
    <w:basedOn w:val="DefaultParagraphFont"/>
    <w:uiPriority w:val="32"/>
    <w:qFormat/>
    <w:rPr>
      <w:smallCaps/>
      <w:spacing w:val="5"/>
      <w:u w:val="single"/>
    </w:rPr>
  </w:style>
  <w:style w:type="character" w:styleId="SubtleEmphasis">
    <w:name w:val="Subtle Emphasis"/>
    <w:basedOn w:val="DefaultParagraphFont"/>
    <w:uiPriority w:val="19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</w:rPr>
  </w:style>
  <w:style w:type="paragraph" w:styleId="Subtitle">
    <w:name w:val="Subtitle"/>
    <w:basedOn w:val="Normal"/>
    <w:link w:val="SubtitleChar"/>
    <w:uiPriority w:val="11"/>
    <w:pPr>
      <w:numPr>
        <w:ilvl w:val="1"/>
      </w:numPr>
    </w:pPr>
    <w:rPr>
      <w:rFonts w:asciiTheme="majorHAnsi" w:eastAsiaTheme="majorEastAsia" w:hAnsiTheme="majorHAnsi" w:cstheme="majorBidi"/>
      <w:i/>
      <w:iCs/>
      <w:color w:val="727CA3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727CA3" w:themeColor="accent1"/>
      <w:spacing w:val="15"/>
      <w:sz w:val="24"/>
      <w:szCs w:val="24"/>
      <w:lang w:bidi="ar-SA"/>
    </w:rPr>
  </w:style>
  <w:style w:type="paragraph" w:styleId="Title">
    <w:name w:val="Title"/>
    <w:basedOn w:val="Normal"/>
    <w:link w:val="TitleChar"/>
    <w:uiPriority w:val="10"/>
    <w:pPr>
      <w:pBdr>
        <w:bottom w:val="single" w:sz="8" w:space="4" w:color="727CA3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83842" w:themeColor="text2" w:themeShade="CC"/>
      <w:spacing w:val="5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383842" w:themeColor="text2" w:themeShade="CC"/>
      <w:spacing w:val="5"/>
      <w:kern w:val="28"/>
      <w:sz w:val="52"/>
      <w:szCs w:val="52"/>
    </w:rPr>
  </w:style>
  <w:style w:type="table" w:customStyle="1" w:styleId="B2LightShadingAccent2">
    <w:name w:val="B2 Light Shading Accent 2"/>
    <w:basedOn w:val="TableNormal"/>
    <w:uiPriority w:val="42"/>
    <w:pPr>
      <w:spacing w:after="0" w:line="240" w:lineRule="auto"/>
    </w:pPr>
    <w:rPr>
      <w:color w:val="628BAD" w:themeColor="accent2" w:themeShade="BF"/>
    </w:rPr>
    <w:tblPr>
      <w:tblStyleRowBandSize w:val="1"/>
      <w:tblStyleColBandSize w:val="1"/>
      <w:tblInd w:w="0" w:type="dxa"/>
      <w:tblBorders>
        <w:top w:val="single" w:sz="8" w:space="0" w:color="9FB8CD" w:themeColor="accent2"/>
        <w:bottom w:val="single" w:sz="8" w:space="0" w:color="9FB8C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FB8CD" w:themeColor="accent2"/>
          <w:left w:val="nil"/>
          <w:bottom w:val="single" w:sz="8" w:space="0" w:color="9FB8C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FB8CD" w:themeColor="accent2"/>
          <w:left w:val="nil"/>
          <w:bottom w:val="single" w:sz="8" w:space="0" w:color="9FB8C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FB8CD" w:themeColor="accent2"/>
          <w:left w:val="nil"/>
          <w:bottom w:val="single" w:sz="8" w:space="0" w:color="9FB8CD" w:themeColor="accent2"/>
          <w:right w:val="nil"/>
          <w:insideH w:val="nil"/>
          <w:insideV w:val="nil"/>
        </w:tcBorders>
        <w:shd w:val="clear" w:color="auto" w:fill="E7EDF2" w:themeFill="accent2" w:themeFillTint="3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DF2" w:themeFill="accent2" w:themeFillTint="3F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727CA3" w:themeColor="accent1"/>
      <w:lang w:bidi="ar-SA"/>
    </w:rPr>
  </w:style>
  <w:style w:type="paragraph" w:customStyle="1" w:styleId="FooterLeft">
    <w:name w:val="Footer Left"/>
    <w:basedOn w:val="Footer"/>
    <w:uiPriority w:val="39"/>
    <w:semiHidden/>
    <w:unhideWhenUsed/>
    <w:qFormat/>
    <w:pPr>
      <w:pBdr>
        <w:top w:val="dashed" w:sz="4" w:space="18" w:color="7F7F7F" w:themeColor="text1" w:themeTint="80"/>
      </w:pBdr>
      <w:spacing w:line="240" w:lineRule="auto"/>
    </w:pPr>
    <w:rPr>
      <w:rFonts w:eastAsiaTheme="minorHAnsi" w:cs="Times New Roman"/>
      <w:color w:val="7F7F7F" w:themeColor="text1" w:themeTint="80"/>
      <w:szCs w:val="18"/>
      <w:lang w:eastAsia="ja-JP"/>
    </w:rPr>
  </w:style>
  <w:style w:type="paragraph" w:customStyle="1" w:styleId="FooterRight">
    <w:name w:val="Footer Right"/>
    <w:basedOn w:val="Normal"/>
    <w:uiPriority w:val="39"/>
    <w:semiHidden/>
    <w:unhideWhenUsed/>
    <w:qFormat/>
    <w:pPr>
      <w:pBdr>
        <w:top w:val="dashed" w:sz="4" w:space="18" w:color="7F7F7F"/>
      </w:pBdr>
      <w:tabs>
        <w:tab w:val="center" w:pos="4320"/>
        <w:tab w:val="right" w:pos="8640"/>
      </w:tabs>
      <w:spacing w:line="240" w:lineRule="auto"/>
      <w:jc w:val="right"/>
    </w:pPr>
    <w:rPr>
      <w:rFonts w:eastAsiaTheme="minorHAnsi" w:cs="Times New Roman"/>
      <w:color w:val="7F7F7F" w:themeColor="text1" w:themeTint="80"/>
      <w:szCs w:val="18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6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ustomPlaceholder_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FEABC8-226F-4B64-ADC4-6500B0E1B18A}"/>
      </w:docPartPr>
      <w:docPartBody>
        <w:p>
          <w:pPr>
            <w:pStyle w:val="CustomPlaceholder1"/>
          </w:pPr>
          <w:r>
            <w:rPr>
              <w:rStyle w:val="PlaceholderText"/>
            </w:rPr>
            <w:t>[Type the sender phone number]</w:t>
          </w:r>
        </w:p>
      </w:docPartBody>
    </w:docPart>
    <w:docPart>
      <w:docPartPr>
        <w:name w:val="CustomPlaceholder_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05D9F-7E64-41A7-98C1-FD08E812B44C}"/>
      </w:docPartPr>
      <w:docPartBody>
        <w:p>
          <w:pPr>
            <w:pStyle w:val="CustomPlaceholder27"/>
            <w:framePr w:wrap="around"/>
          </w:pPr>
          <w:r>
            <w:rPr>
              <w:rStyle w:val="PlaceholderText"/>
              <w:color w:val="auto"/>
            </w:rPr>
            <w:t>[Type the sender fax number]</w:t>
          </w:r>
        </w:p>
      </w:docPartBody>
    </w:docPart>
    <w:docPart>
      <w:docPartPr>
        <w:name w:val="PlaceholderAutotext_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C88EB-D757-4026-B7A3-E2DCEB26A01F}"/>
      </w:docPartPr>
      <w:docPartBody>
        <w:p>
          <w:pPr>
            <w:pStyle w:val="PlaceholderAutotext4"/>
          </w:pPr>
          <w:r>
            <w:rPr>
              <w:rStyle w:val="PlaceholderText"/>
            </w:rPr>
            <w:t>[Type the recipient name]</w:t>
          </w:r>
        </w:p>
      </w:docPartBody>
    </w:docPart>
    <w:docPart>
      <w:docPartPr>
        <w:name w:val="PlaceholderAutotext_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D380F-812B-42C0-8F2B-83F3682B09E5}"/>
      </w:docPartPr>
      <w:docPartBody>
        <w:p>
          <w:pPr>
            <w:pStyle w:val="PlaceholderAutotext7"/>
          </w:pPr>
          <w:r>
            <w:rPr>
              <w:rStyle w:val="PlaceholderText"/>
            </w:rPr>
            <w:t>[Type the recipient phone number]</w:t>
          </w:r>
        </w:p>
      </w:docPartBody>
    </w:docPart>
    <w:docPart>
      <w:docPartPr>
        <w:name w:val="PlaceholderAutotext_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D8072F-05B7-49F1-92C9-6B656CFB7929}"/>
      </w:docPartPr>
      <w:docPartBody>
        <w:p>
          <w:pPr>
            <w:pStyle w:val="PlaceholderAutotext9"/>
          </w:pPr>
          <w:r>
            <w:rPr>
              <w:rStyle w:val="PlaceholderText"/>
            </w:rPr>
            <w:t>[Type the recipient fax number]</w:t>
          </w:r>
        </w:p>
      </w:docPartBody>
    </w:docPart>
    <w:docPart>
      <w:docPartPr>
        <w:name w:val="CustomPlaceholder_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02773-44CD-42D1-800B-F43E4B6374D2}"/>
      </w:docPartPr>
      <w:docPartBody>
        <w:p>
          <w:pPr>
            <w:pStyle w:val="CustomPlaceholder31"/>
          </w:pPr>
          <w:r>
            <w:rPr>
              <w:rStyle w:val="PlaceholderText"/>
            </w:rPr>
            <w:t>[Type the recipient company name]</w:t>
          </w:r>
        </w:p>
      </w:docPartBody>
    </w:docPart>
    <w:docPart>
      <w:docPartPr>
        <w:name w:val="PlaceholderAutotext_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17555F-C80D-4772-975F-F366DD64A5CD}"/>
      </w:docPartPr>
      <w:docPartBody>
        <w:p>
          <w:pPr>
            <w:pStyle w:val="PlaceholderAutotext03"/>
          </w:pPr>
          <w:r>
            <w:t>[Type the sender company name]</w:t>
          </w:r>
        </w:p>
      </w:docPartBody>
    </w:docPart>
    <w:docPart>
      <w:docPartPr>
        <w:name w:val="PlaceholderAutotext_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3075A2-6A84-4C61-9A45-A95A66D7C173}"/>
      </w:docPartPr>
      <w:docPartBody>
        <w:p>
          <w:pPr>
            <w:pStyle w:val="PlaceholderAutotext3"/>
          </w:pPr>
          <w:r>
            <w:t>[Type the sender name]</w:t>
          </w:r>
        </w:p>
      </w:docPartBody>
    </w:docPart>
    <w:docPart>
      <w:docPartPr>
        <w:name w:val="35DB93776B4A420E9BC154560ABFB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CA8A4-970D-48B2-ACEE-3649D800EA53}"/>
      </w:docPartPr>
      <w:docPartBody>
        <w:p>
          <w:r>
            <w:t>[Type comments]</w:t>
          </w:r>
        </w:p>
      </w:docPartBody>
    </w:docPart>
    <w:docPart>
      <w:docPartPr>
        <w:name w:val="41E06FDAE688400E85533A875E205C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9EEC3-7742-41A4-B5A6-3319492D1DBB}"/>
      </w:docPartPr>
      <w:docPartBody>
        <w:p>
          <w:pPr>
            <w:pStyle w:val="41E06FDAE688400E85533A875E205C74"/>
          </w:pPr>
          <w:r>
            <w:t>[Pick a date]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doNotSnapToGridInCell/>
    <w:doNotWrapTextWithPunct/>
    <w:doNotUseEastAsianBreakRules/>
    <w:growAutofit/>
    <w:useFELayout/>
  </w:compat>
  <w:rsids>
    <w:rsid/>
    <w:rsid/>
    <w:rsid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4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4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264C8"/>
    <w:rPr>
      <w:color w:val="808080"/>
    </w:rPr>
  </w:style>
  <w:style w:type="paragraph" w:customStyle="1" w:styleId="PlaceholderAutotext1">
    <w:name w:val="PlaceholderAutotext_1"/>
    <w:rsid w:val="000264C8"/>
  </w:style>
  <w:style w:type="paragraph" w:customStyle="1" w:styleId="CustomPlaceholder1">
    <w:name w:val="CustomPlaceholder_1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">
    <w:name w:val="CustomPlaceholder_2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">
    <w:name w:val="PlaceholderAutotext_2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">
    <w:name w:val="PlaceholderAutotext_21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4">
    <w:name w:val="PlaceholderAutotext_4"/>
    <w:rsid w:val="000264C8"/>
  </w:style>
  <w:style w:type="paragraph" w:customStyle="1" w:styleId="PlaceholderAutotext7">
    <w:name w:val="PlaceholderAutotext_7"/>
    <w:rsid w:val="000264C8"/>
  </w:style>
  <w:style w:type="paragraph" w:customStyle="1" w:styleId="PlaceholderAutotext9">
    <w:name w:val="PlaceholderAutotext_9"/>
    <w:rsid w:val="000264C8"/>
  </w:style>
  <w:style w:type="paragraph" w:customStyle="1" w:styleId="CustomPlaceholder3">
    <w:name w:val="CustomPlaceholder_3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">
    <w:name w:val="PlaceholderAutotext_22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31">
    <w:name w:val="CustomPlaceholder_31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3">
    <w:name w:val="PlaceholderAutotext_23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4">
    <w:name w:val="PlaceholderAutotext_24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5">
    <w:name w:val="PlaceholderAutotext_25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6">
    <w:name w:val="PlaceholderAutotext_26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7">
    <w:name w:val="PlaceholderAutotext_27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8">
    <w:name w:val="PlaceholderAutotext_28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9">
    <w:name w:val="PlaceholderAutotext_29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0">
    <w:name w:val="PlaceholderAutotext_210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1">
    <w:name w:val="PlaceholderAutotext_211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2">
    <w:name w:val="PlaceholderAutotext_212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1">
    <w:name w:val="CustomPlaceholder_21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2">
    <w:name w:val="CustomPlaceholder_22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3">
    <w:name w:val="PlaceholderAutotext_213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4">
    <w:name w:val="PlaceholderAutotext_214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5">
    <w:name w:val="PlaceholderAutotext_215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6">
    <w:name w:val="PlaceholderAutotext_216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7">
    <w:name w:val="PlaceholderAutotext_217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8">
    <w:name w:val="PlaceholderAutotext_218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9">
    <w:name w:val="PlaceholderAutotext_219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0">
    <w:name w:val="PlaceholderAutotext_220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3">
    <w:name w:val="CustomPlaceholder_23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4">
    <w:name w:val="CustomPlaceholder_24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5">
    <w:name w:val="CustomPlaceholder_25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6">
    <w:name w:val="CustomPlaceholder_26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1">
    <w:name w:val="PlaceholderAutotext_11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2">
    <w:name w:val="PlaceholderAutotext_12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3">
    <w:name w:val="PlaceholderAutotext_13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4">
    <w:name w:val="PlaceholderAutotext_14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5">
    <w:name w:val="PlaceholderAutotext_15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6">
    <w:name w:val="PlaceholderAutotext_16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7">
    <w:name w:val="PlaceholderAutotext_17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0">
    <w:name w:val="PlaceholderAutotext_0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01">
    <w:name w:val="PlaceholderAutotext_01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02">
    <w:name w:val="PlaceholderAutotext_02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03">
    <w:name w:val="PlaceholderAutotext_03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8">
    <w:name w:val="PlaceholderAutotext_18"/>
    <w:rsid w:val="000264C8"/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9">
    <w:name w:val="PlaceholderAutotext_19"/>
    <w:rsid w:val="000264C8"/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10">
    <w:name w:val="PlaceholderAutotext_110"/>
    <w:rsid w:val="000264C8"/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11">
    <w:name w:val="PlaceholderAutotext_111"/>
    <w:rsid w:val="000264C8"/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1">
    <w:name w:val="PlaceholderAutotext_221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2">
    <w:name w:val="PlaceholderAutotext_222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3">
    <w:name w:val="PlaceholderAutotext_223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4">
    <w:name w:val="PlaceholderAutotext_224"/>
    <w:rsid w:val="000264C8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12">
    <w:name w:val="PlaceholderAutotext_112"/>
    <w:rsid w:val="000264C8"/>
  </w:style>
  <w:style w:type="paragraph" w:customStyle="1" w:styleId="PlaceholderAutotext3">
    <w:name w:val="PlaceholderAutotext_3"/>
    <w:rsid w:val="000264C8"/>
  </w:style>
  <w:style w:type="paragraph" w:customStyle="1" w:styleId="CustomPlaceholder27">
    <w:name w:val="CustomPlaceholder_27"/>
    <w:rsid w:val="000264C8"/>
    <w:pPr>
      <w:framePr w:hSpace="187" w:wrap="around" w:hAnchor="margin" w:xAlign="center" w:yAlign="top"/>
      <w:spacing w:line="240" w:lineRule="auto"/>
      <w:suppressOverlap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4DD9BE34E37C4354AF4BCA8232739471">
    <w:name w:val="4DD9BE34E37C4354AF4BCA8232739471"/>
    <w:rsid w:val="000264C8"/>
  </w:style>
  <w:style w:type="paragraph" w:customStyle="1" w:styleId="41E06FDAE688400E85533A875E205C74">
    <w:name w:val="41E06FDAE688400E85533A875E205C74"/>
    <w:rsid w:val="000264C8"/>
  </w:style>
  <w:style w:type="paragraph" w:customStyle="1" w:styleId="C77830B36FD84F4BB2A4A7131190D570">
    <w:name w:val="C77830B36FD84F4BB2A4A7131190D570"/>
    <w:rsid w:val="000264C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rigin">
  <a:themeElements>
    <a:clrScheme name="Origin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rigin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igin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2.xml><?xml version="1.0" encoding="utf-8"?>
<b:Sources xmlns:b="http://schemas.microsoft.com/office/word/2004/10/bibliography" xmlns="http://schemas.microsoft.com/office/word/2004/10/bibliography"/>
</file>

<file path=customXml/itemProps1.xml><?xml version="1.0" encoding="utf-8"?>
<ds:datastoreItem xmlns:ds="http://schemas.openxmlformats.org/officeDocument/2006/customXml" ds:itemID="{901270CF-04E0-4486-A612-D5300B69C26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71F2CA2-E090-4E18-96D0-2BA635F3C9C9}">
  <ds:schemaRefs>
    <ds:schemaRef ds:uri="http://schemas.microsoft.com/office/word/2004/10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OriginFax.dotx</Template>
  <TotalTime>17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2006-10-24T12:00:00Z</dcterms:created>
  <dcterms:modified xsi:type="dcterms:W3CDTF">2006-10-24T12:00:00Z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