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pict>
          <v:rect id="_x0000_s1028" style="position:absolute;margin-left:0;margin-top:0;width:527pt;height:19.5pt;z-index:251658240;mso-width-percent:915;mso-position-horizontal:center;mso-position-horizontal-relative:margin;mso-position-vertical:top;mso-position-vertical-relative:margin;mso-width-percent:915" o:allowincell="f" filled="f" stroked="f">
            <v:textbox style="mso-next-textbox:#_x0000_s1028;mso-fit-shape-to-text:t" inset="0,0,0,0">
              <w:txbxContent>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10555"/>
                  </w:tblGrid>
                  <w:tr>
                    <w:trPr>
                      <w:jc w:val="center"/>
                    </w:trPr>
                    <w:tc>
                      <w:tcPr>
                        <w:tcW w:w="0" w:type="auto"/>
                        <w:shd w:val="clear" w:color="auto" w:fill="F4B29B" w:themeFill="accent1" w:themeFillTint="66"/>
                        <w:vAlign w:val="center"/>
                      </w:tcPr>
                      <w:p>
                        <w:pPr>
                          <w:pStyle w:val="NoSpacing"/>
                          <w:rPr>
                            <w:sz w:val="8"/>
                            <w:szCs w:val="8"/>
                          </w:rPr>
                        </w:pPr>
                      </w:p>
                    </w:tc>
                  </w:tr>
                  <w:tr>
                    <w:trPr>
                      <w:jc w:val="center"/>
                    </w:trPr>
                    <w:tc>
                      <w:tcPr>
                        <w:tcW w:w="0" w:type="auto"/>
                        <w:shd w:val="clear" w:color="auto" w:fill="D34817" w:themeFill="accent1"/>
                        <w:vAlign w:val="center"/>
                      </w:tcPr>
                      <w:p>
                        <w:pPr>
                          <w:pStyle w:val="NoSpacing"/>
                          <w:rPr>
                            <w:sz w:val="16"/>
                            <w:szCs w:val="16"/>
                          </w:rPr>
                        </w:pPr>
                      </w:p>
                    </w:tc>
                  </w:tr>
                  <w:tr>
                    <w:trPr>
                      <w:jc w:val="center"/>
                    </w:trPr>
                    <w:tc>
                      <w:tcPr>
                        <w:tcW w:w="0" w:type="auto"/>
                        <w:shd w:val="clear" w:color="auto" w:fill="918485" w:themeFill="accent5"/>
                        <w:vAlign w:val="center"/>
                      </w:tcPr>
                      <w:p>
                        <w:pPr>
                          <w:pStyle w:val="NoSpacing"/>
                          <w:rPr>
                            <w:sz w:val="8"/>
                            <w:szCs w:val="8"/>
                          </w:rPr>
                        </w:pPr>
                      </w:p>
                    </w:tc>
                  </w:tr>
                </w:tbl>
                <w:p>
                  <w:pPr>
                    <w:spacing w:after="0" w:line="14" w:lineRule="exact"/>
                    <w:rPr>
                      <w:sz w:val="8"/>
                      <w:szCs w:val="8"/>
                    </w:rPr>
                  </w:pPr>
                </w:p>
              </w:txbxContent>
            </v:textbox>
            <w10:wrap anchorx="margin" anchory="margin"/>
          </v:rect>
        </w:pict>
      </w:r>
    </w:p>
    <w:sdt>
      <w:sdtPr>
        <w:id w:val="19890522"/>
        <w:placeholder>
          <w:docPart w:val="78251F3D61CA47B09626AC72E37B84F5"/>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DateText"/>
          </w:pPr>
          <w:r>
            <w:t>[Pick the date]</w:t>
          </w:r>
        </w:p>
      </w:sdtContent>
    </w:sdt>
    <w:sdt>
      <w:sdtPr>
        <w:id w:val="212564916"/>
        <w:placeholder>
          <w:docPart w:val="01E4A1BEEBE043BCA99BDBA87BEB1725"/>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Address"/>
          </w:pPr>
          <w:r>
            <w:t>[Type the sender name]</w:t>
          </w:r>
        </w:p>
      </w:sdtContent>
    </w:sdt>
    <w:sdt>
      <w:sdtPr>
        <w:id w:val="18534652"/>
        <w:placeholder>
          <w:docPart w:val="B0021B5E09DA45CDA9519F366A078FA2"/>
        </w:placeholder>
        <w:showingPlcHdr/>
        <w:dataBinding w:prefixMappings="xmlns:ns0='http://schemas.openxmlformats.org/officeDocument/2006/extended-properties' " w:xpath="/ns0:Properties[1]/ns0:Company[1]" w:storeItemID="{6668398D-A668-4E3E-A5EB-62B293D839F1}"/>
        <w:text/>
      </w:sdtPr>
      <w:sdtContent>
        <w:p>
          <w:pPr>
            <w:pStyle w:val="SenderAddress"/>
          </w:pPr>
          <w:r>
            <w:t>[Type the sender company name]</w:t>
          </w:r>
        </w:p>
      </w:sdtContent>
    </w:sdt>
    <w:sdt>
      <w:sdtPr>
        <w:id w:val="212564737"/>
        <w:placeholder>
          <w:docPart w:val="3AC4AE8EF70F4C1A80726E498016DFDE"/>
        </w:placeholder>
        <w:temporary/>
        <w:showingPlcHdr/>
      </w:sdtPr>
      <w:sdtContent>
        <w:p>
          <w:pPr>
            <w:pStyle w:val="SenderAddress"/>
          </w:pPr>
          <w:r>
            <w:t>[Type the sender company address]</w:t>
          </w:r>
        </w:p>
      </w:sdtContent>
    </w:sdt>
    <w:p>
      <w:pPr>
        <w:pStyle w:val="RecipientAddress"/>
      </w:pPr>
      <w:r>
        <w:fldChar w:fldCharType="begin"/>
      </w:r>
      <w:r>
        <w:instrText xml:space="preserve"> ADDRESSBLOCK \f "&lt;&lt;_FIRST0_&gt;&gt;&lt;&lt; _LAST0_&gt;&gt;&lt;&lt; _SUFFIX0_&gt;&gt;</w:instrText>
      </w:r>
    </w:p>
    <w:p>
      <w:pPr>
        <w:pStyle w:val="RecipientAddress"/>
      </w:pPr>
      <w:r>
        <w:instrText>&lt;&lt;_COMPANY_</w:instrText>
      </w:r>
    </w:p>
    <w:p>
      <w:pPr>
        <w:pStyle w:val="RecipientAddress"/>
      </w:pPr>
      <w:r>
        <w:instrText>&gt;&gt;&lt;&lt;_STREET1_</w:instrText>
      </w:r>
    </w:p>
    <w:p>
      <w:pPr>
        <w:pStyle w:val="RecipientAddress"/>
      </w:pPr>
      <w:r>
        <w:instrText>&gt;&gt;&lt;&lt;_STREET2_</w:instrText>
      </w:r>
    </w:p>
    <w:p>
      <w:pPr>
        <w:pStyle w:val="RecipientAddress"/>
      </w:pPr>
      <w:r>
        <w:instrText xml:space="preserve">&gt;&gt;&lt;&lt;_CITY_&gt;&gt;&lt;&lt;, _STATE_&gt;&gt;&lt;&lt; _POSTAL_&gt;&gt;" \l 1033 \c 0 \e "" </w:instrText>
      </w:r>
      <w:r>
        <w:fldChar w:fldCharType="separate"/>
      </w:r>
      <w:r>
        <w:rPr>
          <w:noProof/>
        </w:rPr>
        <w:t>«AddressBlock»</w:t>
      </w:r>
      <w:r>
        <w:fldChar w:fldCharType="end"/>
      </w:r>
    </w:p>
    <w:p>
      <w:pPr>
        <w:pStyle w:val="RecipientAddress"/>
      </w:pPr>
    </w:p>
    <w:p>
      <w:pPr>
        <w:pStyle w:val="Salutation"/>
      </w:pPr>
      <w:r>
        <w:fldChar w:fldCharType="begin"/>
      </w:r>
      <w:r>
        <w:instrText xml:space="preserve"> GREETINGLINE \f "&lt;&lt;_BEFORE_ Dear &gt;&gt;&lt;&lt;_FIRST0_&gt;&gt;
&lt;&lt;_AFTER_ ,&gt;&gt;" \l 1033 \e "Dear Sir or Madam:" </w:instrText>
      </w:r>
      <w:r>
        <w:fldChar w:fldCharType="separate"/>
      </w:r>
      <w:r>
        <w:rPr>
          <w:noProof/>
        </w:rPr>
        <w:t>«GreetingLine»</w:t>
      </w:r>
      <w:r>
        <w:fldChar w:fldCharType="end"/>
      </w:r>
    </w:p>
    <w:sdt>
      <w:sdtPr>
        <w:alias w:val="Type the body of the letter"/>
        <w:tag w:val="Type the body of the letter"/>
        <w:id w:val="18966910"/>
        <w:placeholder>
          <w:docPart w:val="A21CF2FED2E34FA1A75BE0110141C892"/>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rPr>
              <w:b/>
            </w:rPr>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18966911"/>
        <w:placeholder>
          <w:docPart w:val="6130DAD20AFE465EAD83E430C9F9D052"/>
        </w:placeholder>
        <w:temporary/>
        <w:showingPlcHdr/>
      </w:sdtPr>
      <w:sdtContent>
        <w:p>
          <w:pPr>
            <w:pStyle w:val="Closing"/>
          </w:pPr>
          <w:r>
            <w:t>[Type the closing]</w:t>
          </w:r>
        </w:p>
      </w:sdtContent>
    </w:sdt>
    <w:sdt>
      <w:sdtPr>
        <w:id w:val="260286289"/>
        <w:placeholder>
          <w:docPart w:val="637E34B1A75D4102BF0576945EE91A6D"/>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t>[Type the sender name]</w:t>
          </w:r>
        </w:p>
      </w:sdtContent>
    </w:sdt>
    <w:p>
      <w:pPr>
        <w:pStyle w:val="Signature"/>
      </w:pPr>
      <w:sdt>
        <w:sdtPr>
          <w:id w:val="18966912"/>
          <w:placeholder>
            <w:docPart w:val="088C4273597B4D809A8E8CA4495243C7"/>
          </w:placeholder>
          <w:temporary/>
          <w:showingPlcHdr/>
        </w:sdtPr>
        <w:sdtContent>
          <w:r>
            <w:rPr>
              <w:rStyle w:val="PlaceholderText"/>
              <w:color w:val="auto"/>
            </w:rPr>
            <w:t>[Type the sender title]</w:t>
          </w:r>
        </w:sdtContent>
      </w:sdt>
    </w:p>
    <w:sdt>
      <w:sdtPr>
        <w:id w:val="18534714"/>
        <w:placeholder>
          <w:docPart w:val="39DF685D9E6D4938B810851081424597"/>
        </w:placeholder>
        <w:showingPlcHdr/>
        <w:dataBinding w:prefixMappings="xmlns:ns0='http://schemas.openxmlformats.org/officeDocument/2006/extended-properties' " w:xpath="/ns0:Properties[1]/ns0:Company[1]" w:storeItemID="{6668398D-A668-4E3E-A5EB-62B293D839F1}"/>
        <w:text/>
      </w:sdtPr>
      <w:sdtContent>
        <w:p>
          <w:pPr>
            <w:pStyle w:val="Signature"/>
          </w:pPr>
          <w:r>
            <w:t>[Type the sender company name]</w:t>
          </w:r>
        </w:p>
      </w:sdtContent>
    </w:sdt>
    <w:sectPr>
      <w:footerReference w:type="even" r:id="rId8"/>
      <w:footerReference w:type="default" r:id="rId9"/>
      <w:footerReference w:type="first" r:id="rId10"/>
      <w:pgSz w:w="12240" w:h="15840" w:code="1"/>
      <w:pgMar w:top="1440" w:right="1440" w:bottom="1440" w:left="1440" w:header="720" w:footer="720" w:gutter="0"/>
      <w:cols w:space="36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noProof/>
      </w:rPr>
      <w:pict>
        <v:rect id="_x0000_s16399" style="position:absolute;margin-left:0;margin-top:0;width:41.85pt;height:9in;z-index:251671552;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6399" inset=",,8.64pt,10.8pt">
            <w:txbxContent>
              <w:p>
                <w:pPr>
                  <w:pStyle w:val="GrayText"/>
                </w:pPr>
                <w:sdt>
                  <w:sdtPr>
                    <w:id w:val="23888244"/>
                    <w:placeholder>
                      <w:docPart w:val="A27E3B5A3E9B43BBAF37BB8E382A85CB"/>
                    </w:placeholder>
                    <w:showingPlcHdr/>
                    <w:dataBinding w:prefixMappings="xmlns:ns0='http://schemas.openxmlformats.org/officeDocument/2006/extended-properties' " w:xpath="/ns0:Properties[1]/ns0:Company[1]" w:storeItemID="{6668398D-A668-4E3E-A5EB-62B293D839F1}"/>
                    <w:text/>
                  </w:sdtPr>
                  <w:sdtContent>
                    <w:r>
                      <w:rPr>
                        <w:rStyle w:val="PlaceholderText"/>
                      </w:rPr>
                      <w:t>[Type the company name]</w:t>
                    </w:r>
                  </w:sdtContent>
                </w:sdt>
                <w:r>
                  <w:t xml:space="preserve">  </w:t>
                </w:r>
              </w:p>
            </w:txbxContent>
          </v:textbox>
          <w10:wrap anchorx="page" anchory="margin"/>
        </v:rect>
      </w:pict>
    </w:r>
    <w:r>
      <w:rPr>
        <w:noProof/>
      </w:rPr>
      <w:pict>
        <v:roundrect id="_x0000_s16400" style="position:absolute;margin-left:0;margin-top:0;width:562.05pt;height:743.45pt;z-index:251672576;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rPr>
      <w:pict>
        <v:oval id="_x0000_s16398" style="position:absolute;margin-left:0;margin-top:0;width:41pt;height:41pt;z-index:251670528;mso-position-horizontal:left;mso-position-horizontal-relative:right-margin-area;mso-position-vertical:top;mso-position-vertical-relative:bottom-margin-area;v-text-anchor:middle" o:allowincell="f" fillcolor="#d34817 [3204]" stroked="f">
          <v:textbox style="mso-next-textbox:#_x0000_s16398"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2</w:t>
                  </w:r>
                </w:fldSimple>
              </w:p>
            </w:txbxContent>
          </v:textbox>
          <w10:wrap anchorx="page" anchory="page"/>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sz w:val="20"/>
      </w:rPr>
    </w:pPr>
    <w:r>
      <w:rPr>
        <w:noProof/>
        <w:sz w:val="10"/>
        <w:szCs w:val="10"/>
      </w:rPr>
      <w:pict>
        <v:rect id="_x0000_s16403" style="position:absolute;margin-left:-358.4pt;margin-top:0;width:46.85pt;height:9in;z-index:251676672;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6403" inset=",,8.64pt,10.8pt">
            <w:txbxContent>
              <w:p>
                <w:pPr>
                  <w:pStyle w:val="GrayText"/>
                </w:pPr>
                <w:sdt>
                  <w:sdtPr>
                    <w:id w:val="805254801"/>
                    <w:placeholder>
                      <w:docPart w:val="9A05CE6A121D49B5B38C806196BFE57D"/>
                    </w:placeholder>
                    <w:showingPlcHdr/>
                    <w:dataBinding w:prefixMappings="xmlns:ns0='http://schemas.openxmlformats.org/officeDocument/2006/extended-properties' " w:xpath="/ns0:Properties[1]/ns0:Company[1]" w:storeItemID="{6668398D-A668-4E3E-A5EB-62B293D839F1}"/>
                    <w:text/>
                  </w:sdtPr>
                  <w:sdtContent>
                    <w:r>
                      <w:t>[Type the company name]</w:t>
                    </w:r>
                  </w:sdtContent>
                </w:sdt>
              </w:p>
            </w:txbxContent>
          </v:textbox>
          <w10:wrap anchorx="margin" anchory="margin"/>
        </v:rect>
      </w:pict>
    </w:r>
    <w:r>
      <w:rPr>
        <w:noProof/>
        <w:sz w:val="20"/>
      </w:rPr>
      <w:pict>
        <v:roundrect id="_x0000_s16402" style="position:absolute;margin-left:0;margin-top:0;width:562.05pt;height:743.45pt;z-index:25167564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sz w:val="20"/>
      </w:rPr>
      <w:pict>
        <v:oval id="_x0000_s16401" style="position:absolute;margin-left:59.45pt;margin-top:0;width:41pt;height:41pt;z-index:251674624;mso-position-horizontal:right;mso-position-horizontal-relative:left-margin-area;mso-position-vertical:top;mso-position-vertical-relative:bottom-margin-area;v-text-anchor:middle" o:allowincell="f" fillcolor="#d34817 [3204]" stroked="f">
          <v:textbox style="mso-next-textbox:#_x0000_s16401"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2</w:t>
                  </w:r>
                </w:fldSimple>
              </w:p>
            </w:txbxContent>
          </v:textbox>
          <w10:wrap anchorx="margin" anchory="page"/>
        </v:oval>
      </w:pict>
    </w:r>
  </w:p>
  <w:p>
    <w:pPr>
      <w:pStyle w:val="Foote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rPr>
        <w:noProof/>
        <w:lang w:eastAsia="en-US" w:bidi="ar-SA"/>
      </w:rPr>
      <w:pict>
        <v:oval id="_x0000_s16394" style="position:absolute;margin-left:31.05pt;margin-top:0;width:41pt;height:41pt;z-index:251668480;mso-position-horizontal:right;mso-position-horizontal-relative:left-margin-area;mso-position-vertical:top;mso-position-vertical-relative:bottom-margin-area;v-text-anchor:middle" o:allowincell="f" fillcolor="#d34817 [3204]" stroked="f">
          <v:textbox style="mso-next-textbox:#_x0000_s16394" inset="0,0,0,0">
            <w:txbxContent>
              <w:p>
                <w:pPr>
                  <w:pStyle w:val="NoSpacing"/>
                  <w:jc w:val="center"/>
                  <w:rPr>
                    <w:color w:val="FFFFFF" w:themeColor="background1"/>
                    <w:sz w:val="40"/>
                    <w:szCs w:val="40"/>
                  </w:rPr>
                </w:pPr>
              </w:p>
            </w:txbxContent>
          </v:textbox>
          <w10:wrap anchorx="margin" anchory="page"/>
        </v:oval>
      </w:pict>
    </w:r>
    <w:r>
      <w:rPr>
        <w:noProof/>
        <w:lang w:eastAsia="en-US" w:bidi="ar-SA"/>
      </w:rPr>
      <w:pict>
        <v:roundrect id="_x0000_s16393" style="position:absolute;margin-left:0;margin-top:0;width:545.6pt;height:751.35pt;z-index:251667456;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type="pattern"/>
          <w10:wrap anchorx="page" anchory="page"/>
        </v:round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E0C0C54A"/>
    <w:lvl w:ilvl="0">
      <w:start w:val="1"/>
      <w:numFmt w:val="bullet"/>
      <w:pStyle w:val="ListBullet5"/>
      <w:lvlText w:val="○"/>
      <w:lvlJc w:val="left"/>
      <w:pPr>
        <w:ind w:left="1800" w:hanging="360"/>
      </w:pPr>
      <w:rPr>
        <w:rFonts w:ascii="Monotype Corsiva" w:hAnsi="Monotype Corsiva" w:hint="default"/>
        <w:color w:val="A28E6A" w:themeColor="accent3"/>
      </w:rPr>
    </w:lvl>
  </w:abstractNum>
  <w:abstractNum w:abstractNumId="1">
    <w:nsid w:val="FFFFFF81"/>
    <w:multiLevelType w:val="singleLevel"/>
    <w:tmpl w:val="9A8A1DFA"/>
    <w:lvl w:ilvl="0">
      <w:start w:val="1"/>
      <w:numFmt w:val="bullet"/>
      <w:pStyle w:val="ListBullet4"/>
      <w:lvlText w:val=""/>
      <w:lvlJc w:val="left"/>
      <w:pPr>
        <w:ind w:left="1440" w:hanging="360"/>
      </w:pPr>
      <w:rPr>
        <w:rFonts w:ascii="Symbol" w:hAnsi="Symbol" w:hint="default"/>
        <w:color w:val="A28E6A" w:themeColor="accent3"/>
      </w:rPr>
    </w:lvl>
  </w:abstractNum>
  <w:abstractNum w:abstractNumId="2">
    <w:nsid w:val="FFFFFF82"/>
    <w:multiLevelType w:val="singleLevel"/>
    <w:tmpl w:val="4AAC3C4A"/>
    <w:lvl w:ilvl="0">
      <w:start w:val="1"/>
      <w:numFmt w:val="bullet"/>
      <w:pStyle w:val="ListBullet3"/>
      <w:lvlText w:val=""/>
      <w:lvlJc w:val="left"/>
      <w:pPr>
        <w:ind w:left="1080" w:hanging="360"/>
      </w:pPr>
      <w:rPr>
        <w:rFonts w:ascii="Symbol" w:hAnsi="Symbol" w:hint="default"/>
        <w:color w:val="EE8C69" w:themeColor="accent1" w:themeTint="99"/>
      </w:rPr>
    </w:lvl>
  </w:abstractNum>
  <w:abstractNum w:abstractNumId="3">
    <w:nsid w:val="FFFFFF83"/>
    <w:multiLevelType w:val="singleLevel"/>
    <w:tmpl w:val="3EFA84BC"/>
    <w:lvl w:ilvl="0">
      <w:start w:val="1"/>
      <w:numFmt w:val="bullet"/>
      <w:pStyle w:val="ListBullet2"/>
      <w:lvlText w:val=""/>
      <w:lvlJc w:val="left"/>
      <w:pPr>
        <w:ind w:left="720" w:hanging="360"/>
      </w:pPr>
      <w:rPr>
        <w:rFonts w:ascii="Symbol" w:hAnsi="Symbol" w:hint="default"/>
        <w:color w:val="D34817" w:themeColor="accent1"/>
      </w:rPr>
    </w:lvl>
  </w:abstractNum>
  <w:abstractNum w:abstractNumId="4">
    <w:nsid w:val="FFFFFF89"/>
    <w:multiLevelType w:val="singleLevel"/>
    <w:tmpl w:val="3932A106"/>
    <w:lvl w:ilvl="0">
      <w:start w:val="1"/>
      <w:numFmt w:val="bullet"/>
      <w:pStyle w:val="ListBullet"/>
      <w:lvlText w:val=""/>
      <w:lvlJc w:val="left"/>
      <w:pPr>
        <w:ind w:left="360" w:hanging="360"/>
      </w:pPr>
      <w:rPr>
        <w:rFonts w:ascii="Symbol" w:hAnsi="Symbol" w:hint="default"/>
        <w:color w:val="9D3511" w:themeColor="accent1" w:themeShade="BF"/>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DateAndTime/>
  <w:proofState w:spelling="clean"/>
  <w:defaultTabStop w:val="720"/>
  <w:drawingGridHorizontalSpacing w:val="110"/>
  <w:displayHorizontalDrawingGridEvery w:val="2"/>
  <w:characterSpacingControl w:val="doNotCompress"/>
  <w:hdrShapeDefaults>
    <o:shapedefaults v:ext="edit" spidmax="16407">
      <o:colormenu v:ext="edit" fillcolor="none [3204]" strokecolor="none [3213]"/>
    </o:shapedefaults>
    <o:shapelayout v:ext="edit">
      <o:idmap v:ext="edit" data="16"/>
    </o:shapelayout>
  </w:hdrShapeDefault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407">
      <o:colormenu v:ext="edit" fillcolor="none [3204]" strokecolor="none [3213]"/>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7" w:qFormat="1"/>
    <w:lsdException w:name="List Bullet 2" w:uiPriority="37" w:qFormat="1"/>
    <w:lsdException w:name="List Bullet 3" w:uiPriority="37" w:qFormat="1"/>
    <w:lsdException w:name="List Bullet 4" w:uiPriority="37" w:qFormat="1"/>
    <w:lsdException w:name="List Bullet 5" w:uiPriority="37" w:qFormat="1"/>
    <w:lsdException w:name="Title" w:semiHidden="0" w:uiPriority="10" w:unhideWhenUsed="0" w:qFormat="1"/>
    <w:lsdException w:name="Closing" w:uiPriority="7" w:qFormat="1"/>
    <w:lsdException w:name="Default Paragraph Font" w:uiPriority="1"/>
    <w:lsdException w:name="Subtitle" w:semiHidden="0" w:uiPriority="11" w:unhideWhenUsed="0" w:qFormat="1"/>
    <w:lsdException w:name="Salutation" w:uiPriority="6"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qFormat="1"/>
    <w:lsdException w:name="Placeholder Text" w:unhideWhenUsed="0" w:qFormat="1"/>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pPr>
    <w:rPr>
      <w:rFonts w:cs="Times New Roman"/>
      <w:color w:val="000000" w:themeColor="text1"/>
      <w:szCs w:val="20"/>
      <w:lang w:eastAsia="ja-JP" w:bidi="he-IL"/>
    </w:rPr>
  </w:style>
  <w:style w:type="paragraph" w:styleId="Heading1">
    <w:name w:val="heading 1"/>
    <w:basedOn w:val="Normal"/>
    <w:next w:val="Normal"/>
    <w:link w:val="Heading1Char"/>
    <w:uiPriority w:val="9"/>
    <w:semiHidden/>
    <w:unhideWhenUsed/>
    <w:pPr>
      <w:spacing w:before="300" w:after="40" w:line="240" w:lineRule="auto"/>
      <w:outlineLvl w:val="0"/>
    </w:pPr>
    <w:rPr>
      <w:rFonts w:asciiTheme="majorHAnsi" w:hAnsiTheme="majorHAnsi"/>
      <w:b/>
      <w:color w:val="9D3511" w:themeColor="accent1" w:themeShade="BF"/>
      <w:spacing w:val="20"/>
      <w:sz w:val="28"/>
      <w:szCs w:val="32"/>
    </w:rPr>
  </w:style>
  <w:style w:type="paragraph" w:styleId="Heading2">
    <w:name w:val="heading 2"/>
    <w:basedOn w:val="Normal"/>
    <w:next w:val="Normal"/>
    <w:link w:val="Heading2Char"/>
    <w:uiPriority w:val="9"/>
    <w:semiHidden/>
    <w:unhideWhenUsed/>
    <w:pPr>
      <w:spacing w:before="240" w:after="40" w:line="240" w:lineRule="auto"/>
      <w:outlineLvl w:val="1"/>
    </w:pPr>
    <w:rPr>
      <w:rFonts w:asciiTheme="majorHAnsi" w:hAnsiTheme="majorHAnsi"/>
      <w:b/>
      <w:color w:val="9D3511" w:themeColor="accent1" w:themeShade="BF"/>
      <w:spacing w:val="20"/>
      <w:sz w:val="24"/>
      <w:szCs w:val="28"/>
    </w:rPr>
  </w:style>
  <w:style w:type="paragraph" w:styleId="Heading3">
    <w:name w:val="heading 3"/>
    <w:basedOn w:val="Normal"/>
    <w:next w:val="Normal"/>
    <w:link w:val="Heading3Char"/>
    <w:uiPriority w:val="9"/>
    <w:semiHidden/>
    <w:unhideWhenUsed/>
    <w:qFormat/>
    <w:pPr>
      <w:spacing w:before="200" w:after="40" w:line="240" w:lineRule="auto"/>
      <w:outlineLvl w:val="2"/>
    </w:pPr>
    <w:rPr>
      <w:rFonts w:asciiTheme="majorHAnsi" w:hAnsiTheme="majorHAnsi"/>
      <w:b/>
      <w:color w:val="D34817" w:themeColor="accent1"/>
      <w:spacing w:val="20"/>
      <w:sz w:val="24"/>
      <w:szCs w:val="24"/>
    </w:rPr>
  </w:style>
  <w:style w:type="paragraph" w:styleId="Heading4">
    <w:name w:val="heading 4"/>
    <w:basedOn w:val="Normal"/>
    <w:next w:val="Normal"/>
    <w:link w:val="Heading4Char"/>
    <w:uiPriority w:val="9"/>
    <w:semiHidden/>
    <w:unhideWhenUsed/>
    <w:qFormat/>
    <w:pPr>
      <w:spacing w:before="240" w:after="0"/>
      <w:outlineLvl w:val="3"/>
    </w:pPr>
    <w:rPr>
      <w:rFonts w:asciiTheme="majorHAnsi" w:hAnsiTheme="majorHAnsi"/>
      <w:b/>
      <w:color w:val="7B6A4D" w:themeColor="accent3" w:themeShade="BF"/>
      <w:spacing w:val="20"/>
      <w:sz w:val="24"/>
      <w:szCs w:val="22"/>
    </w:rPr>
  </w:style>
  <w:style w:type="paragraph" w:styleId="Heading5">
    <w:name w:val="heading 5"/>
    <w:basedOn w:val="Normal"/>
    <w:next w:val="Normal"/>
    <w:link w:val="Heading5Char"/>
    <w:uiPriority w:val="9"/>
    <w:semiHidden/>
    <w:unhideWhenUsed/>
    <w:qFormat/>
    <w:pPr>
      <w:spacing w:before="200" w:after="0"/>
      <w:outlineLvl w:val="4"/>
    </w:pPr>
    <w:rPr>
      <w:rFonts w:asciiTheme="majorHAnsi" w:hAnsiTheme="majorHAnsi"/>
      <w:b/>
      <w:i/>
      <w:color w:val="7B6A4D" w:themeColor="accent3" w:themeShade="BF"/>
      <w:spacing w:val="20"/>
      <w:szCs w:val="26"/>
    </w:rPr>
  </w:style>
  <w:style w:type="paragraph" w:styleId="Heading6">
    <w:name w:val="heading 6"/>
    <w:basedOn w:val="Normal"/>
    <w:next w:val="Normal"/>
    <w:link w:val="Heading6Char"/>
    <w:uiPriority w:val="9"/>
    <w:semiHidden/>
    <w:unhideWhenUsed/>
    <w:qFormat/>
    <w:pPr>
      <w:spacing w:before="200" w:after="0"/>
      <w:outlineLvl w:val="5"/>
    </w:pPr>
    <w:rPr>
      <w:rFonts w:asciiTheme="majorHAnsi" w:hAnsiTheme="majorHAnsi"/>
      <w:color w:val="524633" w:themeColor="accent3" w:themeShade="7F"/>
      <w:spacing w:val="10"/>
      <w:sz w:val="24"/>
    </w:rPr>
  </w:style>
  <w:style w:type="paragraph" w:styleId="Heading7">
    <w:name w:val="heading 7"/>
    <w:basedOn w:val="Normal"/>
    <w:next w:val="Normal"/>
    <w:link w:val="Heading7Char"/>
    <w:uiPriority w:val="9"/>
    <w:semiHidden/>
    <w:unhideWhenUsed/>
    <w:qFormat/>
    <w:pPr>
      <w:spacing w:before="200" w:after="0"/>
      <w:outlineLvl w:val="6"/>
    </w:pPr>
    <w:rPr>
      <w:rFonts w:asciiTheme="majorHAnsi" w:hAnsiTheme="majorHAnsi"/>
      <w:i/>
      <w:color w:val="524633" w:themeColor="accent3" w:themeShade="7F"/>
      <w:spacing w:val="10"/>
      <w:sz w:val="24"/>
    </w:rPr>
  </w:style>
  <w:style w:type="paragraph" w:styleId="Heading8">
    <w:name w:val="heading 8"/>
    <w:basedOn w:val="Normal"/>
    <w:next w:val="Normal"/>
    <w:link w:val="Heading8Char"/>
    <w:uiPriority w:val="9"/>
    <w:semiHidden/>
    <w:unhideWhenUsed/>
    <w:qFormat/>
    <w:pPr>
      <w:spacing w:before="200" w:after="0"/>
      <w:outlineLvl w:val="7"/>
    </w:pPr>
    <w:rPr>
      <w:rFonts w:asciiTheme="majorHAnsi" w:hAnsiTheme="majorHAnsi"/>
      <w:color w:val="D34817" w:themeColor="accent1"/>
      <w:spacing w:val="10"/>
    </w:rPr>
  </w:style>
  <w:style w:type="paragraph" w:styleId="Heading9">
    <w:name w:val="heading 9"/>
    <w:basedOn w:val="Normal"/>
    <w:next w:val="Normal"/>
    <w:link w:val="Heading9Char"/>
    <w:uiPriority w:val="9"/>
    <w:semiHidden/>
    <w:unhideWhenUsed/>
    <w:qFormat/>
    <w:pPr>
      <w:spacing w:before="200" w:after="0"/>
      <w:outlineLvl w:val="8"/>
    </w:pPr>
    <w:rPr>
      <w:rFonts w:asciiTheme="majorHAnsi" w:hAnsiTheme="majorHAnsi"/>
      <w:i/>
      <w:color w:val="D34817"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qFormat/>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rFonts w:cs="Times New Roman"/>
      <w:color w:val="000000" w:themeColor="text1"/>
      <w:szCs w:val="20"/>
      <w:lang w:eastAsia="ja-JP" w:bidi="he-IL"/>
    </w:rPr>
  </w:style>
  <w:style w:type="paragraph" w:styleId="NoSpacing">
    <w:name w:val="No Spacing"/>
    <w:basedOn w:val="Normal"/>
    <w:uiPriority w:val="1"/>
    <w:qFormat/>
    <w:pPr>
      <w:spacing w:after="0" w:line="240" w:lineRule="auto"/>
    </w:pPr>
  </w:style>
  <w:style w:type="paragraph" w:styleId="Closing">
    <w:name w:val="Closing"/>
    <w:basedOn w:val="Normal"/>
    <w:link w:val="ClosingChar"/>
    <w:uiPriority w:val="7"/>
    <w:unhideWhenUsed/>
    <w:qFormat/>
    <w:pPr>
      <w:spacing w:before="480" w:after="960"/>
      <w:contextualSpacing/>
    </w:pPr>
  </w:style>
  <w:style w:type="character" w:customStyle="1" w:styleId="ClosingChar">
    <w:name w:val="Closing Char"/>
    <w:basedOn w:val="DefaultParagraphFont"/>
    <w:link w:val="Closing"/>
    <w:uiPriority w:val="7"/>
    <w:rPr>
      <w:rFonts w:cs="Times New Roman"/>
      <w:color w:val="000000" w:themeColor="text1"/>
      <w:szCs w:val="20"/>
      <w:lang w:eastAsia="ja-JP" w:bidi="he-IL"/>
    </w:rPr>
  </w:style>
  <w:style w:type="paragraph" w:customStyle="1" w:styleId="RecipientAddress">
    <w:name w:val="Recipient Address"/>
    <w:basedOn w:val="NoSpacing"/>
    <w:link w:val="RecipientAddressChar"/>
    <w:uiPriority w:val="5"/>
    <w:qFormat/>
    <w:pPr>
      <w:spacing w:after="360"/>
      <w:contextualSpacing/>
    </w:pPr>
  </w:style>
  <w:style w:type="paragraph" w:styleId="Salutation">
    <w:name w:val="Salutation"/>
    <w:basedOn w:val="NoSpacing"/>
    <w:next w:val="Normal"/>
    <w:link w:val="SalutationChar"/>
    <w:uiPriority w:val="6"/>
    <w:unhideWhenUsed/>
    <w:qFormat/>
    <w:pPr>
      <w:spacing w:before="480" w:after="320"/>
      <w:contextualSpacing/>
    </w:pPr>
    <w:rPr>
      <w:b/>
    </w:rPr>
  </w:style>
  <w:style w:type="character" w:customStyle="1" w:styleId="SalutationChar">
    <w:name w:val="Salutation Char"/>
    <w:basedOn w:val="DefaultParagraphFont"/>
    <w:link w:val="Salutation"/>
    <w:uiPriority w:val="6"/>
    <w:rPr>
      <w:rFonts w:cs="Times New Roman"/>
      <w:b/>
      <w:color w:val="000000" w:themeColor="text1"/>
      <w:szCs w:val="20"/>
      <w:lang w:eastAsia="ja-JP" w:bidi="he-IL"/>
    </w:rPr>
  </w:style>
  <w:style w:type="paragraph" w:customStyle="1" w:styleId="SenderAddress">
    <w:name w:val="Sender Address"/>
    <w:basedOn w:val="NoSpacing"/>
    <w:uiPriority w:val="3"/>
    <w:qFormat/>
    <w:pPr>
      <w:spacing w:after="360"/>
      <w:contextualSpacing/>
    </w:pPr>
  </w:style>
  <w:style w:type="character" w:styleId="PlaceholderText">
    <w:name w:val="Placeholder Text"/>
    <w:basedOn w:val="DefaultParagraphFont"/>
    <w:uiPriority w:val="99"/>
    <w:unhideWhenUsed/>
    <w:qFormat/>
    <w:rPr>
      <w:color w:val="808080"/>
    </w:rPr>
  </w:style>
  <w:style w:type="paragraph" w:styleId="Signature">
    <w:name w:val="Signature"/>
    <w:basedOn w:val="Normal"/>
    <w:link w:val="SignatureChar"/>
    <w:uiPriority w:val="8"/>
    <w:unhideWhenUsed/>
    <w:pPr>
      <w:spacing w:after="200"/>
      <w:contextualSpacing/>
    </w:pPr>
  </w:style>
  <w:style w:type="character" w:customStyle="1" w:styleId="SignatureChar">
    <w:name w:val="Signature Char"/>
    <w:basedOn w:val="DefaultParagraphFont"/>
    <w:link w:val="Signature"/>
    <w:uiPriority w:val="8"/>
    <w:rPr>
      <w:rFonts w:cs="Times New Roman"/>
      <w:color w:val="000000" w:themeColor="text1"/>
      <w:szCs w:val="20"/>
      <w:lang w:eastAsia="ja-JP" w:bidi="he-IL"/>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bidi="he-IL"/>
    </w:rPr>
  </w:style>
  <w:style w:type="paragraph" w:styleId="BlockText">
    <w:name w:val="Block Text"/>
    <w:aliases w:val="Block Quote"/>
    <w:uiPriority w:val="40"/>
    <w:pPr>
      <w:pBdr>
        <w:top w:val="single" w:sz="2" w:space="10" w:color="EE8C69" w:themeColor="accent1" w:themeTint="99"/>
        <w:bottom w:val="single" w:sz="24" w:space="10" w:color="EE8C69"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paragraph" w:styleId="Caption">
    <w:name w:val="caption"/>
    <w:basedOn w:val="Normal"/>
    <w:next w:val="Normal"/>
    <w:uiPriority w:val="35"/>
    <w:unhideWhenUsed/>
    <w:qFormat/>
    <w:pPr>
      <w:spacing w:after="0" w:line="240" w:lineRule="auto"/>
    </w:pPr>
    <w:rPr>
      <w:bCs/>
      <w:smallCaps/>
      <w:color w:val="732117" w:themeColor="accent2" w:themeShade="BF"/>
      <w:spacing w:val="10"/>
      <w:sz w:val="18"/>
      <w:szCs w:val="18"/>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cs="Times New Roman"/>
      <w:color w:val="000000" w:themeColor="text1"/>
      <w:szCs w:val="20"/>
      <w:lang w:eastAsia="ja-JP" w:bidi="he-IL"/>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semiHidden/>
    <w:unhideWhenUsed/>
    <w:pPr>
      <w:tabs>
        <w:tab w:val="center" w:pos="4320"/>
        <w:tab w:val="right" w:pos="8640"/>
      </w:tabs>
    </w:pPr>
  </w:style>
  <w:style w:type="character" w:customStyle="1" w:styleId="HeaderChar">
    <w:name w:val="Header Char"/>
    <w:basedOn w:val="DefaultParagraphFont"/>
    <w:link w:val="Header"/>
    <w:uiPriority w:val="99"/>
    <w:semiHidden/>
    <w:rPr>
      <w:rFonts w:cs="Times New Roman"/>
      <w:color w:val="000000" w:themeColor="text1"/>
      <w:szCs w:val="20"/>
      <w:lang w:eastAsia="ja-JP" w:bidi="he-IL"/>
    </w:rPr>
  </w:style>
  <w:style w:type="character" w:customStyle="1" w:styleId="Heading1Char">
    <w:name w:val="Heading 1 Char"/>
    <w:basedOn w:val="DefaultParagraphFont"/>
    <w:link w:val="Heading1"/>
    <w:uiPriority w:val="9"/>
    <w:semiHidden/>
    <w:rPr>
      <w:rFonts w:asciiTheme="majorHAnsi" w:hAnsiTheme="majorHAnsi" w:cs="Times New Roman"/>
      <w:b/>
      <w:color w:val="9D3511" w:themeColor="accent1" w:themeShade="BF"/>
      <w:spacing w:val="20"/>
      <w:sz w:val="28"/>
      <w:szCs w:val="32"/>
      <w:lang w:eastAsia="ja-JP" w:bidi="he-IL"/>
    </w:rPr>
  </w:style>
  <w:style w:type="character" w:customStyle="1" w:styleId="Heading2Char">
    <w:name w:val="Heading 2 Char"/>
    <w:basedOn w:val="DefaultParagraphFont"/>
    <w:link w:val="Heading2"/>
    <w:uiPriority w:val="9"/>
    <w:semiHidden/>
    <w:rPr>
      <w:rFonts w:asciiTheme="majorHAnsi" w:hAnsiTheme="majorHAnsi" w:cs="Times New Roman"/>
      <w:b/>
      <w:color w:val="9D3511" w:themeColor="accent1" w:themeShade="BF"/>
      <w:spacing w:val="20"/>
      <w:sz w:val="24"/>
      <w:szCs w:val="28"/>
      <w:lang w:eastAsia="ja-JP" w:bidi="he-IL"/>
    </w:rPr>
  </w:style>
  <w:style w:type="character" w:customStyle="1" w:styleId="Heading3Char">
    <w:name w:val="Heading 3 Char"/>
    <w:basedOn w:val="DefaultParagraphFont"/>
    <w:link w:val="Heading3"/>
    <w:uiPriority w:val="9"/>
    <w:semiHidden/>
    <w:rPr>
      <w:rFonts w:asciiTheme="majorHAnsi" w:hAnsiTheme="majorHAnsi" w:cs="Times New Roman"/>
      <w:b/>
      <w:color w:val="D34817" w:themeColor="accent1"/>
      <w:spacing w:val="20"/>
      <w:sz w:val="24"/>
      <w:szCs w:val="24"/>
      <w:lang w:eastAsia="ja-JP" w:bidi="he-IL"/>
    </w:rPr>
  </w:style>
  <w:style w:type="character" w:customStyle="1" w:styleId="Heading4Char">
    <w:name w:val="Heading 4 Char"/>
    <w:basedOn w:val="DefaultParagraphFont"/>
    <w:link w:val="Heading4"/>
    <w:uiPriority w:val="9"/>
    <w:semiHidden/>
    <w:rPr>
      <w:rFonts w:asciiTheme="majorHAnsi" w:hAnsiTheme="majorHAnsi" w:cs="Times New Roman"/>
      <w:b/>
      <w:color w:val="7B6A4D" w:themeColor="accent3" w:themeShade="BF"/>
      <w:spacing w:val="20"/>
      <w:sz w:val="24"/>
      <w:lang w:eastAsia="ja-JP" w:bidi="he-IL"/>
    </w:rPr>
  </w:style>
  <w:style w:type="character" w:customStyle="1" w:styleId="Heading5Char">
    <w:name w:val="Heading 5 Char"/>
    <w:basedOn w:val="DefaultParagraphFont"/>
    <w:link w:val="Heading5"/>
    <w:uiPriority w:val="9"/>
    <w:semiHidden/>
    <w:rPr>
      <w:rFonts w:asciiTheme="majorHAnsi" w:hAnsiTheme="majorHAnsi" w:cs="Times New Roman"/>
      <w:b/>
      <w:i/>
      <w:color w:val="7B6A4D" w:themeColor="accent3" w:themeShade="BF"/>
      <w:spacing w:val="20"/>
      <w:szCs w:val="26"/>
      <w:lang w:eastAsia="ja-JP" w:bidi="he-IL"/>
    </w:rPr>
  </w:style>
  <w:style w:type="character" w:customStyle="1" w:styleId="Heading6Char">
    <w:name w:val="Heading 6 Char"/>
    <w:basedOn w:val="DefaultParagraphFont"/>
    <w:link w:val="Heading6"/>
    <w:uiPriority w:val="9"/>
    <w:semiHidden/>
    <w:rPr>
      <w:rFonts w:asciiTheme="majorHAnsi" w:hAnsiTheme="majorHAnsi" w:cs="Times New Roman"/>
      <w:color w:val="524633" w:themeColor="accent3" w:themeShade="7F"/>
      <w:spacing w:val="10"/>
      <w:sz w:val="24"/>
      <w:szCs w:val="20"/>
      <w:lang w:eastAsia="ja-JP" w:bidi="he-IL"/>
    </w:rPr>
  </w:style>
  <w:style w:type="character" w:customStyle="1" w:styleId="Heading7Char">
    <w:name w:val="Heading 7 Char"/>
    <w:basedOn w:val="DefaultParagraphFont"/>
    <w:link w:val="Heading7"/>
    <w:uiPriority w:val="9"/>
    <w:semiHidden/>
    <w:rPr>
      <w:rFonts w:asciiTheme="majorHAnsi" w:hAnsiTheme="majorHAnsi" w:cs="Times New Roman"/>
      <w:i/>
      <w:color w:val="524633" w:themeColor="accent3" w:themeShade="7F"/>
      <w:spacing w:val="10"/>
      <w:sz w:val="24"/>
      <w:szCs w:val="20"/>
      <w:lang w:eastAsia="ja-JP" w:bidi="he-IL"/>
    </w:rPr>
  </w:style>
  <w:style w:type="character" w:customStyle="1" w:styleId="Heading8Char">
    <w:name w:val="Heading 8 Char"/>
    <w:basedOn w:val="DefaultParagraphFont"/>
    <w:link w:val="Heading8"/>
    <w:uiPriority w:val="9"/>
    <w:semiHidden/>
    <w:rPr>
      <w:rFonts w:asciiTheme="majorHAnsi" w:hAnsiTheme="majorHAnsi" w:cs="Times New Roman"/>
      <w:color w:val="D34817" w:themeColor="accent1"/>
      <w:spacing w:val="10"/>
      <w:szCs w:val="20"/>
      <w:lang w:eastAsia="ja-JP" w:bidi="he-IL"/>
    </w:rPr>
  </w:style>
  <w:style w:type="character" w:customStyle="1" w:styleId="Heading9Char">
    <w:name w:val="Heading 9 Char"/>
    <w:basedOn w:val="DefaultParagraphFont"/>
    <w:link w:val="Heading9"/>
    <w:uiPriority w:val="9"/>
    <w:semiHidden/>
    <w:rPr>
      <w:rFonts w:asciiTheme="majorHAnsi" w:hAnsiTheme="majorHAnsi" w:cs="Times New Roman"/>
      <w:i/>
      <w:color w:val="D34817" w:themeColor="accent1"/>
      <w:spacing w:val="10"/>
      <w:szCs w:val="20"/>
      <w:lang w:eastAsia="ja-JP" w:bidi="he-IL"/>
    </w:rPr>
  </w:style>
  <w:style w:type="character" w:styleId="Hyperlink">
    <w:name w:val="Hyperlink"/>
    <w:basedOn w:val="DefaultParagraphFont"/>
    <w:uiPriority w:val="99"/>
    <w:semiHidden/>
    <w:unhideWhenUsed/>
    <w:rPr>
      <w:color w:val="CC9900" w:themeColor="hyperlink"/>
      <w:u w:val="single"/>
    </w:rPr>
  </w:style>
  <w:style w:type="character" w:styleId="IntenseEmphasis">
    <w:name w:val="Intense Emphasis"/>
    <w:basedOn w:val="DefaultParagraphFont"/>
    <w:uiPriority w:val="21"/>
    <w:qFormat/>
    <w:rPr>
      <w:rFonts w:asciiTheme="minorHAnsi" w:hAnsiTheme="minorHAnsi" w:cs="Times New Roman"/>
      <w:b/>
      <w:i/>
      <w:smallCaps/>
      <w:color w:val="9B2D1F" w:themeColor="accent2"/>
      <w:spacing w:val="2"/>
      <w:w w:val="100"/>
      <w:sz w:val="20"/>
      <w:szCs w:val="20"/>
    </w:rPr>
  </w:style>
  <w:style w:type="paragraph" w:styleId="IntenseQuote">
    <w:name w:val="Intense Quote"/>
    <w:basedOn w:val="Normal"/>
    <w:link w:val="IntenseQuoteChar"/>
    <w:uiPriority w:val="30"/>
    <w:qFormat/>
    <w:pPr>
      <w:pBdr>
        <w:top w:val="single" w:sz="36" w:space="10" w:color="EE8C69" w:themeColor="accent1" w:themeTint="99"/>
        <w:left w:val="single" w:sz="24" w:space="10" w:color="D34817" w:themeColor="accent1"/>
        <w:bottom w:val="single" w:sz="36" w:space="10" w:color="A28E6A" w:themeColor="accent3"/>
        <w:right w:val="single" w:sz="24" w:space="10" w:color="D34817" w:themeColor="accent1"/>
      </w:pBdr>
      <w:shd w:val="clear" w:color="auto" w:fill="D34817"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32"/>
      <w:szCs w:val="20"/>
      <w:shd w:val="clear" w:color="auto" w:fill="D34817" w:themeFill="accent1"/>
      <w:lang w:eastAsia="ja-JP" w:bidi="he-IL"/>
    </w:rPr>
  </w:style>
  <w:style w:type="character" w:styleId="IntenseReference">
    <w:name w:val="Intense Reference"/>
    <w:basedOn w:val="DefaultParagraphFont"/>
    <w:uiPriority w:val="32"/>
    <w:qFormat/>
    <w:rPr>
      <w:rFonts w:cs="Times New Roman"/>
      <w:b/>
      <w:color w:val="D34817" w:themeColor="accent1"/>
      <w:sz w:val="22"/>
      <w:szCs w:val="20"/>
      <w:u w:val="single"/>
    </w:rPr>
  </w:style>
  <w:style w:type="paragraph" w:styleId="ListBullet">
    <w:name w:val="List Bullet"/>
    <w:basedOn w:val="Normal"/>
    <w:uiPriority w:val="37"/>
    <w:unhideWhenUsed/>
    <w:qFormat/>
    <w:pPr>
      <w:numPr>
        <w:numId w:val="11"/>
      </w:numPr>
      <w:spacing w:after="0"/>
      <w:contextualSpacing/>
    </w:pPr>
  </w:style>
  <w:style w:type="paragraph" w:styleId="ListBullet2">
    <w:name w:val="List Bullet 2"/>
    <w:basedOn w:val="Normal"/>
    <w:uiPriority w:val="37"/>
    <w:unhideWhenUsed/>
    <w:qFormat/>
    <w:pPr>
      <w:numPr>
        <w:numId w:val="12"/>
      </w:numPr>
      <w:spacing w:after="0"/>
    </w:pPr>
  </w:style>
  <w:style w:type="paragraph" w:styleId="ListBullet3">
    <w:name w:val="List Bullet 3"/>
    <w:basedOn w:val="Normal"/>
    <w:uiPriority w:val="37"/>
    <w:unhideWhenUsed/>
    <w:qFormat/>
    <w:pPr>
      <w:numPr>
        <w:numId w:val="13"/>
      </w:numPr>
      <w:spacing w:after="0"/>
    </w:pPr>
  </w:style>
  <w:style w:type="paragraph" w:styleId="ListBullet4">
    <w:name w:val="List Bullet 4"/>
    <w:basedOn w:val="Normal"/>
    <w:uiPriority w:val="37"/>
    <w:unhideWhenUsed/>
    <w:qFormat/>
    <w:pPr>
      <w:numPr>
        <w:numId w:val="14"/>
      </w:numPr>
      <w:spacing w:after="0"/>
    </w:pPr>
  </w:style>
  <w:style w:type="paragraph" w:styleId="ListBullet5">
    <w:name w:val="List Bullet 5"/>
    <w:basedOn w:val="Normal"/>
    <w:uiPriority w:val="37"/>
    <w:unhideWhenUsed/>
    <w:qFormat/>
    <w:pPr>
      <w:numPr>
        <w:numId w:val="15"/>
      </w:numPr>
      <w:spacing w:after="0"/>
    </w:pPr>
  </w:style>
  <w:style w:type="paragraph" w:styleId="Quote">
    <w:name w:val="Quote"/>
    <w:basedOn w:val="Normal"/>
    <w:link w:val="QuoteChar"/>
    <w:uiPriority w:val="29"/>
    <w:qFormat/>
    <w:rPr>
      <w:i/>
      <w:color w:val="7F7F7F" w:themeColor="background1" w:themeShade="7F"/>
      <w:sz w:val="24"/>
    </w:rPr>
  </w:style>
  <w:style w:type="character" w:customStyle="1" w:styleId="QuoteChar">
    <w:name w:val="Quote Char"/>
    <w:basedOn w:val="DefaultParagraphFont"/>
    <w:link w:val="Quote"/>
    <w:uiPriority w:val="29"/>
    <w:rPr>
      <w:rFonts w:cs="Times New Roman"/>
      <w:i/>
      <w:color w:val="7F7F7F" w:themeColor="background1" w:themeShade="7F"/>
      <w:sz w:val="24"/>
      <w:szCs w:val="20"/>
      <w:lang w:eastAsia="ja-JP" w:bidi="he-IL"/>
    </w:rPr>
  </w:style>
  <w:style w:type="character" w:styleId="Strong">
    <w:name w:val="Strong"/>
    <w:uiPriority w:val="22"/>
    <w:qFormat/>
    <w:rPr>
      <w:rFonts w:asciiTheme="minorHAnsi" w:hAnsiTheme="minorHAnsi"/>
      <w:b/>
      <w:color w:val="9B2D1F" w:themeColor="accent2"/>
    </w:rPr>
  </w:style>
  <w:style w:type="paragraph" w:styleId="Subtitle">
    <w:name w:val="Subtitle"/>
    <w:basedOn w:val="Normal"/>
    <w:link w:val="SubtitleChar"/>
    <w:uiPriority w:val="11"/>
    <w:pPr>
      <w:spacing w:after="480" w:line="240" w:lineRule="auto"/>
      <w:jc w:val="center"/>
    </w:pPr>
    <w:rPr>
      <w:rFonts w:asciiTheme="majorHAnsi" w:hAnsiTheme="majorHAnsi" w:cstheme="minorHAnsi"/>
      <w:color w:val="auto"/>
      <w:sz w:val="28"/>
      <w:szCs w:val="24"/>
    </w:rPr>
  </w:style>
  <w:style w:type="character" w:customStyle="1" w:styleId="SubtitleChar">
    <w:name w:val="Subtitle Char"/>
    <w:basedOn w:val="DefaultParagraphFont"/>
    <w:link w:val="Subtitle"/>
    <w:uiPriority w:val="11"/>
    <w:rPr>
      <w:rFonts w:asciiTheme="majorHAnsi" w:hAnsiTheme="majorHAnsi" w:cstheme="minorHAnsi"/>
      <w:sz w:val="28"/>
      <w:szCs w:val="24"/>
      <w:lang w:eastAsia="ja-JP" w:bidi="he-IL"/>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paragraph" w:styleId="Title">
    <w:name w:val="Title"/>
    <w:basedOn w:val="Normal"/>
    <w:link w:val="TitleChar"/>
    <w:uiPriority w:val="10"/>
    <w:pPr>
      <w:pBdr>
        <w:bottom w:val="single" w:sz="8" w:space="4" w:color="D34817" w:themeColor="accent1"/>
      </w:pBdr>
      <w:spacing w:line="240" w:lineRule="auto"/>
      <w:contextualSpacing/>
      <w:jc w:val="center"/>
    </w:pPr>
    <w:rPr>
      <w:rFonts w:asciiTheme="majorHAnsi" w:hAnsiTheme="majorHAnsi"/>
      <w:b/>
      <w:smallCaps/>
      <w:color w:val="D34817" w:themeColor="accent1"/>
      <w:sz w:val="48"/>
      <w:szCs w:val="48"/>
    </w:rPr>
  </w:style>
  <w:style w:type="character" w:customStyle="1" w:styleId="TitleChar">
    <w:name w:val="Title Char"/>
    <w:basedOn w:val="DefaultParagraphFont"/>
    <w:link w:val="Title"/>
    <w:uiPriority w:val="10"/>
    <w:rPr>
      <w:rFonts w:asciiTheme="majorHAnsi" w:hAnsiTheme="majorHAnsi" w:cs="Times New Roman"/>
      <w:b/>
      <w:smallCaps/>
      <w:color w:val="D34817" w:themeColor="accent1"/>
      <w:sz w:val="48"/>
      <w:szCs w:val="48"/>
      <w:lang w:eastAsia="ja-JP" w:bidi="he-IL"/>
    </w:r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B2D1F"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DateText">
    <w:name w:val="Date Text"/>
    <w:basedOn w:val="Normal"/>
    <w:uiPriority w:val="35"/>
    <w:pPr>
      <w:spacing w:before="720" w:after="200"/>
      <w:contextualSpacing/>
    </w:pPr>
  </w:style>
  <w:style w:type="paragraph" w:customStyle="1" w:styleId="GrayText">
    <w:name w:val="Gray Text"/>
    <w:basedOn w:val="NoSpacing"/>
    <w:uiPriority w:val="35"/>
    <w:qFormat/>
    <w:rPr>
      <w:rFonts w:asciiTheme="majorHAnsi" w:hAnsiTheme="majorHAnsi"/>
      <w:color w:val="7F7F7F" w:themeColor="text1" w:themeTint="80"/>
      <w:sz w:val="20"/>
      <w:lang w:bidi="ar-SA"/>
    </w:rPr>
  </w:style>
  <w:style w:type="character" w:customStyle="1" w:styleId="RecipientAddressChar">
    <w:name w:val="Recipient Address Char"/>
    <w:basedOn w:val="DefaultParagraphFont"/>
    <w:link w:val="RecipientAddress"/>
    <w:uiPriority w:val="5"/>
    <w:locked/>
    <w:rPr>
      <w:rFonts w:cs="Times New Roman"/>
      <w:color w:val="000000" w:themeColor="text1"/>
      <w:szCs w:val="20"/>
      <w:lang w:eastAsia="ja-JP" w:bidi="he-IL"/>
    </w:rPr>
  </w:style>
</w:styles>
</file>

<file path=word/webSettings.xml><?xml version="1.0" encoding="utf-8"?>
<w:webSettings xmlns:r="http://schemas.openxmlformats.org/officeDocument/2006/relationships" xmlns:w="http://schemas.openxmlformats.org/wordprocessingml/2006/main">
  <w:divs>
    <w:div w:id="243224177">
      <w:bodyDiv w:val="1"/>
      <w:marLeft w:val="0"/>
      <w:marRight w:val="0"/>
      <w:marTop w:val="0"/>
      <w:marBottom w:val="0"/>
      <w:divBdr>
        <w:top w:val="none" w:sz="0" w:space="0" w:color="auto"/>
        <w:left w:val="none" w:sz="0" w:space="0" w:color="auto"/>
        <w:bottom w:val="none" w:sz="0" w:space="0" w:color="auto"/>
        <w:right w:val="none" w:sz="0" w:space="0" w:color="auto"/>
      </w:divBdr>
    </w:div>
    <w:div w:id="465045797">
      <w:bodyDiv w:val="1"/>
      <w:marLeft w:val="0"/>
      <w:marRight w:val="0"/>
      <w:marTop w:val="0"/>
      <w:marBottom w:val="0"/>
      <w:divBdr>
        <w:top w:val="none" w:sz="0" w:space="0" w:color="auto"/>
        <w:left w:val="none" w:sz="0" w:space="0" w:color="auto"/>
        <w:bottom w:val="none" w:sz="0" w:space="0" w:color="auto"/>
        <w:right w:val="none" w:sz="0" w:space="0" w:color="auto"/>
      </w:divBdr>
    </w:div>
    <w:div w:id="162761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8251F3D61CA47B09626AC72E37B84F5"/>
        <w:category>
          <w:name w:val="General"/>
          <w:gallery w:val="placeholder"/>
        </w:category>
        <w:types>
          <w:type w:val="bbPlcHdr"/>
        </w:types>
        <w:behaviors>
          <w:behavior w:val="content"/>
        </w:behaviors>
        <w:guid w:val="{8774958F-D7A9-4BE3-B83A-F48FC95E0D57}"/>
      </w:docPartPr>
      <w:docPartBody>
        <w:p>
          <w:pPr>
            <w:pStyle w:val="78251F3D61CA47B09626AC72E37B84F5"/>
          </w:pPr>
          <w:r>
            <w:t>[Pick the date]</w:t>
          </w:r>
        </w:p>
      </w:docPartBody>
    </w:docPart>
    <w:docPart>
      <w:docPartPr>
        <w:name w:val="B0021B5E09DA45CDA9519F366A078FA2"/>
        <w:category>
          <w:name w:val="General"/>
          <w:gallery w:val="placeholder"/>
        </w:category>
        <w:types>
          <w:type w:val="bbPlcHdr"/>
        </w:types>
        <w:behaviors>
          <w:behavior w:val="content"/>
        </w:behaviors>
        <w:guid w:val="{D4C4E99C-207C-45BC-BA1F-B2BE91B388B7}"/>
      </w:docPartPr>
      <w:docPartBody>
        <w:p>
          <w:pPr>
            <w:pStyle w:val="B0021B5E09DA45CDA9519F366A078FA2"/>
          </w:pPr>
          <w:r>
            <w:t>[Type the sender company name]</w:t>
          </w:r>
        </w:p>
      </w:docPartBody>
    </w:docPart>
    <w:docPart>
      <w:docPartPr>
        <w:name w:val="3AC4AE8EF70F4C1A80726E498016DFDE"/>
        <w:category>
          <w:name w:val="General"/>
          <w:gallery w:val="placeholder"/>
        </w:category>
        <w:types>
          <w:type w:val="bbPlcHdr"/>
        </w:types>
        <w:behaviors>
          <w:behavior w:val="content"/>
        </w:behaviors>
        <w:guid w:val="{B3C52C8B-B2F2-4D7B-A02A-C784F8317D98}"/>
      </w:docPartPr>
      <w:docPartBody>
        <w:p>
          <w:pPr>
            <w:pStyle w:val="3AC4AE8EF70F4C1A80726E498016DFDE"/>
          </w:pPr>
          <w:r>
            <w:t>[Type the sender company address]</w:t>
          </w:r>
        </w:p>
      </w:docPartBody>
    </w:docPart>
    <w:docPart>
      <w:docPartPr>
        <w:name w:val="A21CF2FED2E34FA1A75BE0110141C892"/>
        <w:category>
          <w:name w:val="General"/>
          <w:gallery w:val="placeholder"/>
        </w:category>
        <w:types>
          <w:type w:val="bbPlcHdr"/>
        </w:types>
        <w:behaviors>
          <w:behavior w:val="content"/>
        </w:behaviors>
        <w:guid w:val="{B35141AE-687E-4987-9FB4-46248028CA4E}"/>
      </w:docPartPr>
      <w:docPartBody>
        <w:p>
          <w:pPr>
            <w:spacing w:before="100" w:beforeAutospacing="1" w:after="100" w:afterAutospacing="1"/>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spacing w:before="100" w:beforeAutospacing="1" w:after="100" w:afterAutospacing="1"/>
          </w:pPr>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A21CF2FED2E34FA1A75BE0110141C892"/>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6130DAD20AFE465EAD83E430C9F9D052"/>
        <w:category>
          <w:name w:val="General"/>
          <w:gallery w:val="placeholder"/>
        </w:category>
        <w:types>
          <w:type w:val="bbPlcHdr"/>
        </w:types>
        <w:behaviors>
          <w:behavior w:val="content"/>
        </w:behaviors>
        <w:guid w:val="{FCE2DBC7-4E15-44EE-A7B7-9703E3A7E516}"/>
      </w:docPartPr>
      <w:docPartBody>
        <w:p>
          <w:pPr>
            <w:pStyle w:val="6130DAD20AFE465EAD83E430C9F9D052"/>
          </w:pPr>
          <w:r>
            <w:t>[Type the closing]</w:t>
          </w:r>
        </w:p>
      </w:docPartBody>
    </w:docPart>
    <w:docPart>
      <w:docPartPr>
        <w:name w:val="088C4273597B4D809A8E8CA4495243C7"/>
        <w:category>
          <w:name w:val="General"/>
          <w:gallery w:val="placeholder"/>
        </w:category>
        <w:types>
          <w:type w:val="bbPlcHdr"/>
        </w:types>
        <w:behaviors>
          <w:behavior w:val="content"/>
        </w:behaviors>
        <w:guid w:val="{41DD84A3-1BE4-41FD-99E2-247972F48BC4}"/>
      </w:docPartPr>
      <w:docPartBody>
        <w:p>
          <w:pPr>
            <w:pStyle w:val="088C4273597B4D809A8E8CA4495243C7"/>
          </w:pPr>
          <w:r>
            <w:rPr>
              <w:rStyle w:val="PlaceholderText"/>
            </w:rPr>
            <w:t>[Type the sender title]</w:t>
          </w:r>
        </w:p>
      </w:docPartBody>
    </w:docPart>
    <w:docPart>
      <w:docPartPr>
        <w:name w:val="39DF685D9E6D4938B810851081424597"/>
        <w:category>
          <w:name w:val="General"/>
          <w:gallery w:val="placeholder"/>
        </w:category>
        <w:types>
          <w:type w:val="bbPlcHdr"/>
        </w:types>
        <w:behaviors>
          <w:behavior w:val="content"/>
        </w:behaviors>
        <w:guid w:val="{08B8F3CC-6B59-443D-95DF-40E22FBE1007}"/>
      </w:docPartPr>
      <w:docPartBody>
        <w:p>
          <w:pPr>
            <w:pStyle w:val="39DF685D9E6D4938B810851081424597"/>
          </w:pPr>
          <w:r>
            <w:t>[Type the sender company name]</w:t>
          </w:r>
        </w:p>
      </w:docPartBody>
    </w:docPart>
    <w:docPart>
      <w:docPartPr>
        <w:name w:val="Fax Cover 1"/>
        <w:style w:val="No Spacing"/>
        <w:category>
          <w:name w:val=" Letter"/>
          <w:gallery w:val="coverPg"/>
        </w:category>
        <w:behaviors>
          <w:behavior w:val="pg"/>
        </w:behaviors>
        <w:guid w:val="{16B7EA58-38C3-4D3F-9D82-92599458C93B}"/>
      </w:docPartPr>
      <w:docPartBody>
        <w:p>
          <w:pPr>
            <w:pStyle w:val="NoSpacing"/>
            <w:rPr>
              <w:rFonts w:asciiTheme="majorHAnsi" w:hAnsiTheme="majorHAnsi"/>
              <w:b/>
              <w:color w:val="auto"/>
              <w:szCs w:val="22"/>
            </w:rPr>
          </w:pPr>
          <w:r>
            <w:rPr>
              <w:rFonts w:asciiTheme="majorHAnsi" w:hAnsiTheme="majorHAnsi"/>
              <w:b/>
              <w:noProof/>
              <w:color w:val="auto"/>
              <w:szCs w:val="22"/>
              <w:lang w:eastAsia="en-US"/>
            </w:rPr>
            <w:pict>
              <v:rect id="_x0000_s1028" style="position:absolute;margin-left:119.05pt;margin-top:0;width:51.9pt;height:9in;z-index:251908096;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28" inset="14.4pt,,3.6pt,7.2pt">
                  <w:txbxContent>
                    <w:p>
                      <w:pPr>
                        <w:pStyle w:val="NoSpacing"/>
                        <w:rPr>
                          <w:rFonts w:asciiTheme="majorHAnsi" w:hAnsiTheme="majorHAnsi"/>
                          <w:color w:val="7F7F7F" w:themeColor="text1" w:themeTint="80"/>
                          <w:sz w:val="18"/>
                          <w:szCs w:val="18"/>
                        </w:rPr>
                      </w:pPr>
                      <w:sdt>
                        <w:sdtPr>
                          <w:rPr>
                            <w:rFonts w:asciiTheme="majorHAnsi" w:hAnsiTheme="majorHAnsi"/>
                            <w:color w:val="7F7F7F" w:themeColor="text1" w:themeTint="80"/>
                            <w:sz w:val="18"/>
                            <w:szCs w:val="18"/>
                          </w:rPr>
                          <w:id w:val="19367319"/>
                          <w:placeholder>
                            <w:docPart w:val="1F98033BC8F744F2A88F6E0F8B06BB9E"/>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rPr>
                            <w:t>[Pick the date]</w:t>
                          </w:r>
                        </w:sdtContent>
                      </w:sdt>
                    </w:p>
                  </w:txbxContent>
                </v:textbox>
                <w10:wrap anchorx="margin" anchory="margin"/>
              </v:rect>
            </w:pict>
          </w:r>
          <w:r>
            <w:rPr>
              <w:rFonts w:asciiTheme="majorHAnsi" w:hAnsiTheme="majorHAnsi"/>
              <w:b/>
              <w:noProof/>
              <w:color w:val="auto"/>
              <w:szCs w:val="22"/>
              <w:lang w:eastAsia="en-US"/>
            </w:rPr>
            <w:pict>
              <v:oval id="_x0000_s1027" style="position:absolute;margin-left:11.05pt;margin-top:0;width:41pt;height:41pt;z-index:251907072;mso-position-horizontal:right;mso-position-horizontal-relative:left-margin-area;mso-position-vertical:top;mso-position-vertical-relative:bottom-margin-area;v-text-anchor:middle" o:allowincell="f" fillcolor="white [3212]" strokecolor="black [3213]">
                <v:textbox style="mso-next-textbox:#_x0000_s1027" inset="0,0,0,0">
                  <w:txbxContent>
                    <w:p>
                      <w:pPr>
                        <w:pStyle w:val="NoSpacing"/>
                        <w:jc w:val="center"/>
                        <w:rPr>
                          <w:color w:val="FFFFFF" w:themeColor="background1"/>
                          <w:sz w:val="40"/>
                          <w:szCs w:val="40"/>
                        </w:rPr>
                      </w:pPr>
                    </w:p>
                  </w:txbxContent>
                </v:textbox>
                <w10:wrap anchorx="margin" anchory="page"/>
              </v:oval>
            </w:pict>
          </w:r>
          <w:r>
            <w:rPr>
              <w:rFonts w:asciiTheme="majorHAnsi" w:hAnsiTheme="majorHAnsi"/>
              <w:b/>
              <w:noProof/>
              <w:color w:val="auto"/>
              <w:szCs w:val="22"/>
              <w:lang w:eastAsia="en-US"/>
            </w:rPr>
            <w:pict>
              <v:roundrect id="_x0000_s1026" style="position:absolute;margin-left:0;margin-top:0;width:545.6pt;height:751.35pt;z-index:25190604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type="pattern"/>
                <w10:wrap anchorx="page" anchory="page"/>
              </v:roundrect>
            </w:pict>
          </w:r>
        </w:p>
        <w:tbl>
          <w:tblPr>
            <w:tblStyle w:val="TableGrid"/>
            <w:tblW w:w="5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1300"/>
            <w:gridCol w:w="3610"/>
            <w:gridCol w:w="1122"/>
            <w:gridCol w:w="3328"/>
          </w:tblGrid>
          <w:tr>
            <w:trPr>
              <w:trHeight w:val="504"/>
              <w:jc w:val="center"/>
            </w:trPr>
            <w:tc>
              <w:tcPr>
                <w:tcW w:w="4910" w:type="dxa"/>
                <w:gridSpan w:val="2"/>
                <w:tcBorders>
                  <w:top w:val="nil"/>
                  <w:bottom w:val="nil"/>
                </w:tcBorders>
                <w:shd w:val="clear" w:color="auto" w:fill="auto"/>
                <w:vAlign w:val="center"/>
              </w:tcPr>
              <w:p>
                <w:pPr>
                  <w:pStyle w:val="NoSpacing"/>
                  <w:rPr>
                    <w:rFonts w:asciiTheme="majorHAnsi" w:hAnsiTheme="majorHAnsi"/>
                    <w:b/>
                    <w:color w:val="auto"/>
                    <w:sz w:val="144"/>
                    <w:szCs w:val="144"/>
                  </w:rPr>
                </w:pPr>
                <w:r>
                  <w:rPr>
                    <w:rFonts w:asciiTheme="majorHAnsi" w:hAnsiTheme="majorHAnsi"/>
                    <w:b/>
                    <w:color w:val="auto"/>
                    <w:sz w:val="144"/>
                    <w:szCs w:val="144"/>
                  </w:rPr>
                  <w:t>FAX</w:t>
                </w:r>
              </w:p>
            </w:tc>
            <w:tc>
              <w:tcPr>
                <w:tcW w:w="1122" w:type="dxa"/>
                <w:tcBorders>
                  <w:top w:val="nil"/>
                  <w:bottom w:val="nil"/>
                </w:tcBorders>
                <w:shd w:val="clear" w:color="auto" w:fill="auto"/>
                <w:vAlign w:val="center"/>
              </w:tcPr>
              <w:p>
                <w:pPr>
                  <w:pStyle w:val="NoSpacing"/>
                  <w:rPr>
                    <w:b/>
                    <w:color w:val="FFFFFF" w:themeColor="background1"/>
                  </w:rPr>
                </w:pPr>
              </w:p>
            </w:tc>
            <w:tc>
              <w:tcPr>
                <w:tcW w:w="3328" w:type="dxa"/>
                <w:tcBorders>
                  <w:top w:val="nil"/>
                  <w:bottom w:val="nil"/>
                </w:tcBorders>
                <w:shd w:val="clear" w:color="auto" w:fill="auto"/>
                <w:vAlign w:val="center"/>
              </w:tcPr>
              <w:p>
                <w:pPr>
                  <w:pStyle w:val="NoSpacing"/>
                  <w:rPr>
                    <w:color w:val="FFFFFF" w:themeColor="background1"/>
                  </w:rPr>
                </w:pPr>
              </w:p>
            </w:tc>
          </w:tr>
          <w:tr>
            <w:trPr>
              <w:trHeight w:val="504"/>
              <w:jc w:val="center"/>
            </w:trPr>
            <w:tc>
              <w:tcPr>
                <w:tcW w:w="1300" w:type="dxa"/>
                <w:tcBorders>
                  <w:top w:val="nil"/>
                  <w:bottom w:val="single" w:sz="6" w:space="0" w:color="auto"/>
                </w:tcBorders>
                <w:shd w:val="clear" w:color="auto" w:fill="auto"/>
                <w:vAlign w:val="bottom"/>
              </w:tcPr>
              <w:p>
                <w:pPr>
                  <w:pStyle w:val="NoSpacing"/>
                  <w:rPr>
                    <w:b/>
                    <w:color w:val="auto"/>
                    <w:szCs w:val="22"/>
                  </w:rPr>
                </w:pPr>
                <w:r>
                  <w:rPr>
                    <w:b/>
                    <w:color w:val="auto"/>
                    <w:szCs w:val="22"/>
                  </w:rPr>
                  <w:t>To:</w:t>
                </w:r>
              </w:p>
            </w:tc>
            <w:tc>
              <w:tcPr>
                <w:tcW w:w="3610" w:type="dxa"/>
                <w:tcBorders>
                  <w:top w:val="nil"/>
                  <w:bottom w:val="single" w:sz="6" w:space="0" w:color="auto"/>
                </w:tcBorders>
                <w:shd w:val="clear" w:color="auto" w:fill="auto"/>
                <w:vAlign w:val="bottom"/>
              </w:tcPr>
              <w:p>
                <w:pPr>
                  <w:pStyle w:val="NoSpacing"/>
                  <w:rPr>
                    <w:color w:val="auto"/>
                    <w:szCs w:val="22"/>
                  </w:rPr>
                </w:pPr>
                <w:sdt>
                  <w:sdtPr>
                    <w:rPr>
                      <w:rFonts w:cstheme="minorHAnsi"/>
                      <w:color w:val="auto"/>
                      <w:szCs w:val="22"/>
                    </w:rPr>
                    <w:id w:val="420132611"/>
                    <w:placeholder>
                      <w:docPart w:val="1C5D77A090FB45AFAC289604E8AA0768"/>
                    </w:placeholder>
                    <w:temporary/>
                    <w:showingPlcHdr/>
                  </w:sdtPr>
                  <w:sdtContent>
                    <w:r>
                      <w:rPr>
                        <w:color w:val="auto"/>
                        <w:szCs w:val="22"/>
                      </w:rPr>
                      <w:t>[Type the recipient name]</w:t>
                    </w:r>
                  </w:sdtContent>
                </w:sdt>
              </w:p>
            </w:tc>
            <w:tc>
              <w:tcPr>
                <w:tcW w:w="1122" w:type="dxa"/>
                <w:tcBorders>
                  <w:top w:val="nil"/>
                  <w:bottom w:val="single" w:sz="6" w:space="0" w:color="auto"/>
                </w:tcBorders>
                <w:shd w:val="clear" w:color="auto" w:fill="auto"/>
                <w:vAlign w:val="bottom"/>
              </w:tcPr>
              <w:p>
                <w:pPr>
                  <w:pStyle w:val="NoSpacing"/>
                  <w:rPr>
                    <w:b/>
                    <w:color w:val="auto"/>
                    <w:szCs w:val="22"/>
                  </w:rPr>
                </w:pPr>
                <w:r>
                  <w:rPr>
                    <w:b/>
                    <w:color w:val="auto"/>
                    <w:szCs w:val="22"/>
                  </w:rPr>
                  <w:t>From:</w:t>
                </w:r>
              </w:p>
            </w:tc>
            <w:tc>
              <w:tcPr>
                <w:tcW w:w="3328" w:type="dxa"/>
                <w:tcBorders>
                  <w:top w:val="nil"/>
                  <w:bottom w:val="single" w:sz="6" w:space="0" w:color="auto"/>
                </w:tcBorders>
                <w:shd w:val="clear" w:color="auto" w:fill="auto"/>
                <w:vAlign w:val="bottom"/>
              </w:tcPr>
              <w:p>
                <w:pPr>
                  <w:pStyle w:val="NoSpacing"/>
                  <w:rPr>
                    <w:color w:val="auto"/>
                    <w:szCs w:val="22"/>
                  </w:rPr>
                </w:pPr>
                <w:sdt>
                  <w:sdtPr>
                    <w:rPr>
                      <w:color w:val="auto"/>
                      <w:szCs w:val="22"/>
                    </w:rPr>
                    <w:id w:val="19042087"/>
                    <w:placeholder>
                      <w:docPart w:val="78F39860C6A44FCDA89F226AA0FB285E"/>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Fax:</w:t>
                </w:r>
              </w:p>
            </w:tc>
            <w:sdt>
              <w:sdtPr>
                <w:rPr>
                  <w:color w:val="auto"/>
                  <w:szCs w:val="22"/>
                </w:rPr>
                <w:id w:val="19367425"/>
                <w:placeholder>
                  <w:docPart w:val="320BA389581F4CFE84EFB2DEC977A313"/>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t>[Type the recipient fax number]</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Pages:</w:t>
                </w:r>
              </w:p>
            </w:tc>
            <w:sdt>
              <w:sdtPr>
                <w:rPr>
                  <w:color w:val="auto"/>
                  <w:szCs w:val="22"/>
                </w:rPr>
                <w:id w:val="19367411"/>
                <w:placeholder>
                  <w:docPart w:val="4CB212E1682F4DAF83B614486E26FA3A"/>
                </w:placeholder>
                <w:temporary/>
                <w:showingPlcHdr/>
              </w:sdtPr>
              <w:sdtContent>
                <w:tc>
                  <w:tcPr>
                    <w:tcW w:w="3328" w:type="dxa"/>
                    <w:tcBorders>
                      <w:top w:val="single" w:sz="6" w:space="0" w:color="auto"/>
                      <w:bottom w:val="single" w:sz="6" w:space="0" w:color="auto"/>
                    </w:tcBorders>
                    <w:shd w:val="clear" w:color="auto" w:fill="auto"/>
                    <w:vAlign w:val="bottom"/>
                  </w:tcPr>
                  <w:p>
                    <w:pPr>
                      <w:pStyle w:val="NoSpacing"/>
                      <w:rPr>
                        <w:color w:val="auto"/>
                        <w:szCs w:val="22"/>
                      </w:rPr>
                    </w:pPr>
                    <w:r>
                      <w:t>[Type number of pages]</w:t>
                    </w:r>
                  </w:p>
                </w:tc>
              </w:sdtContent>
            </w:sdt>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Phone:</w:t>
                </w:r>
              </w:p>
            </w:tc>
            <w:sdt>
              <w:sdtPr>
                <w:rPr>
                  <w:color w:val="auto"/>
                  <w:szCs w:val="22"/>
                </w:rPr>
                <w:id w:val="19367418"/>
                <w:placeholder>
                  <w:docPart w:val="976AD93474B04F02B45AB53A5DE127B7"/>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t>[Type the recipient phone number]</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Date:</w:t>
                </w:r>
              </w:p>
            </w:tc>
            <w:tc>
              <w:tcPr>
                <w:tcW w:w="3328" w:type="dxa"/>
                <w:tcBorders>
                  <w:top w:val="single" w:sz="6" w:space="0" w:color="auto"/>
                  <w:bottom w:val="single" w:sz="6" w:space="0" w:color="auto"/>
                </w:tcBorders>
                <w:shd w:val="clear" w:color="auto" w:fill="auto"/>
                <w:vAlign w:val="bottom"/>
              </w:tcPr>
              <w:p>
                <w:pPr>
                  <w:pStyle w:val="NoSpacing"/>
                  <w:rPr>
                    <w:color w:val="auto"/>
                    <w:szCs w:val="22"/>
                  </w:rPr>
                </w:pPr>
                <w:sdt>
                  <w:sdtPr>
                    <w:id w:val="19367323"/>
                    <w:placeholder>
                      <w:docPart w:val="82379DCF779344C0BA36548BED478CB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jc w:val="center"/>
            </w:trPr>
            <w:tc>
              <w:tcPr>
                <w:tcW w:w="1300"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Re:</w:t>
                </w:r>
              </w:p>
            </w:tc>
            <w:sdt>
              <w:sdtPr>
                <w:rPr>
                  <w:rFonts w:cstheme="minorHAnsi"/>
                  <w:color w:val="auto"/>
                  <w:szCs w:val="22"/>
                </w:rPr>
                <w:id w:val="337482267"/>
                <w:placeholder>
                  <w:docPart w:val="71AA491A5D4C4C75950C6085815888FF"/>
                </w:placeholder>
                <w:temporary/>
                <w:showingPlcHdr/>
              </w:sdtPr>
              <w:sdtContent>
                <w:tc>
                  <w:tcPr>
                    <w:tcW w:w="3610"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c>
              <w:tcPr>
                <w:tcW w:w="1122"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CC:</w:t>
                </w:r>
              </w:p>
            </w:tc>
            <w:sdt>
              <w:sdtPr>
                <w:rPr>
                  <w:rFonts w:cstheme="minorHAnsi"/>
                  <w:color w:val="auto"/>
                  <w:szCs w:val="22"/>
                </w:rPr>
                <w:id w:val="420267833"/>
                <w:placeholder>
                  <w:docPart w:val="381E03D6A9DF40429A2701099233CC17"/>
                </w:placeholder>
                <w:temporary/>
                <w:showingPlcHdr/>
              </w:sdtPr>
              <w:sdtContent>
                <w:tc>
                  <w:tcPr>
                    <w:tcW w:w="3328"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r>
        </w:tbl>
        <w:p>
          <w:pPr>
            <w:pStyle w:val="NoSpacing"/>
            <w:rPr>
              <w:sz w:val="40"/>
              <w:szCs w:val="40"/>
            </w:rPr>
          </w:pPr>
        </w:p>
        <w:tbl>
          <w:tblPr>
            <w:tblStyle w:val="TableGrid"/>
            <w:tblW w:w="5000" w:type="pct"/>
            <w:jc w:val="center"/>
            <w:tblInd w:w="5" w:type="dxa"/>
            <w:tblCellMar>
              <w:left w:w="0" w:type="dxa"/>
              <w:right w:w="0" w:type="dxa"/>
            </w:tblCellMar>
            <w:tblLook w:val="04A0"/>
          </w:tblPr>
          <w:tblGrid>
            <w:gridCol w:w="264"/>
            <w:gridCol w:w="1117"/>
            <w:gridCol w:w="265"/>
            <w:gridCol w:w="1516"/>
            <w:gridCol w:w="265"/>
            <w:gridCol w:w="2052"/>
            <w:gridCol w:w="265"/>
            <w:gridCol w:w="1566"/>
            <w:gridCol w:w="265"/>
            <w:gridCol w:w="1785"/>
          </w:tblGrid>
          <w:tr>
            <w:trPr>
              <w:trHeight w:val="144"/>
              <w:jc w:val="center"/>
            </w:trPr>
            <w:tc>
              <w:tcPr>
                <w:tcW w:w="265" w:type="dxa"/>
                <w:tcBorders>
                  <w:top w:val="nil"/>
                  <w:left w:val="nil"/>
                  <w:bottom w:val="nil"/>
                  <w:right w:val="nil"/>
                </w:tcBorders>
              </w:tcPr>
              <w:tbl>
                <w:tblPr>
                  <w:tblStyle w:val="TableGrid"/>
                  <w:tblW w:w="0" w:type="auto"/>
                  <w:tblLook w:val="04A0"/>
                </w:tblPr>
                <w:tblGrid>
                  <w:gridCol w:w="254"/>
                </w:tblGrid>
                <w:tr>
                  <w:tc>
                    <w:tcPr>
                      <w:tcW w:w="360" w:type="dxa"/>
                    </w:tcPr>
                    <w:p>
                      <w:pPr>
                        <w:pStyle w:val="NoSpacing"/>
                        <w:jc w:val="center"/>
                      </w:pPr>
                    </w:p>
                  </w:tc>
                </w:tr>
              </w:tbl>
              <w:p>
                <w:pPr>
                  <w:pStyle w:val="NoSpacing"/>
                  <w:jc w:val="center"/>
                </w:pPr>
              </w:p>
            </w:tc>
            <w:tc>
              <w:tcPr>
                <w:tcW w:w="1117" w:type="dxa"/>
                <w:tcBorders>
                  <w:top w:val="nil"/>
                  <w:left w:val="nil"/>
                  <w:bottom w:val="nil"/>
                  <w:right w:val="nil"/>
                </w:tcBorders>
              </w:tcPr>
              <w:p>
                <w:pPr>
                  <w:pStyle w:val="NoSpacing"/>
                  <w:ind w:left="144"/>
                </w:pPr>
                <w:r>
                  <w:t>Urgent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17" w:type="dxa"/>
                <w:tcBorders>
                  <w:top w:val="nil"/>
                  <w:left w:val="nil"/>
                  <w:bottom w:val="nil"/>
                  <w:right w:val="nil"/>
                </w:tcBorders>
              </w:tcPr>
              <w:p>
                <w:pPr>
                  <w:pStyle w:val="NoSpacing"/>
                  <w:ind w:left="144"/>
                </w:pPr>
                <w:r>
                  <w:t>For Review</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2053" w:type="dxa"/>
                <w:tcBorders>
                  <w:top w:val="nil"/>
                  <w:left w:val="nil"/>
                  <w:bottom w:val="nil"/>
                  <w:right w:val="nil"/>
                </w:tcBorders>
              </w:tcPr>
              <w:p>
                <w:pPr>
                  <w:pStyle w:val="NoSpacing"/>
                  <w:ind w:left="144"/>
                </w:pPr>
                <w:r>
                  <w:t>Please Comment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67" w:type="dxa"/>
                <w:tcBorders>
                  <w:top w:val="nil"/>
                  <w:left w:val="nil"/>
                  <w:bottom w:val="nil"/>
                  <w:right w:val="nil"/>
                </w:tcBorders>
              </w:tcPr>
              <w:p>
                <w:pPr>
                  <w:pStyle w:val="NoSpacing"/>
                  <w:ind w:left="144"/>
                </w:pPr>
                <w:r>
                  <w:t>Please Reply</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786" w:type="dxa"/>
                <w:tcBorders>
                  <w:top w:val="nil"/>
                  <w:left w:val="nil"/>
                  <w:bottom w:val="nil"/>
                  <w:right w:val="nil"/>
                </w:tcBorders>
              </w:tcPr>
              <w:p>
                <w:pPr>
                  <w:pStyle w:val="NoSpacing"/>
                  <w:ind w:left="144"/>
                </w:pPr>
                <w:r>
                  <w:t>Please Recycle</w:t>
                </w:r>
              </w:p>
            </w:tc>
          </w:tr>
          <w:tr>
            <w:trPr>
              <w:trHeight w:val="288"/>
              <w:jc w:val="center"/>
            </w:trPr>
            <w:tc>
              <w:tcPr>
                <w:tcW w:w="9365" w:type="dxa"/>
                <w:gridSpan w:val="10"/>
                <w:tcBorders>
                  <w:top w:val="nil"/>
                  <w:left w:val="nil"/>
                  <w:bottom w:val="single" w:sz="6" w:space="0" w:color="auto"/>
                  <w:right w:val="nil"/>
                </w:tcBorders>
                <w:vAlign w:val="center"/>
              </w:tcPr>
              <w:p>
                <w:pPr>
                  <w:pStyle w:val="NoSpacing"/>
                  <w:ind w:left="144"/>
                  <w:rPr>
                    <w:sz w:val="80"/>
                    <w:szCs w:val="80"/>
                  </w:rPr>
                </w:pPr>
              </w:p>
            </w:tc>
          </w:tr>
          <w:tr>
            <w:trPr>
              <w:trHeight w:val="288"/>
              <w:jc w:val="center"/>
            </w:trPr>
            <w:tc>
              <w:tcPr>
                <w:tcW w:w="9365" w:type="dxa"/>
                <w:gridSpan w:val="10"/>
                <w:tcBorders>
                  <w:top w:val="single" w:sz="6" w:space="0" w:color="auto"/>
                  <w:left w:val="nil"/>
                  <w:bottom w:val="nil"/>
                  <w:right w:val="nil"/>
                </w:tcBorders>
                <w:vAlign w:val="center"/>
              </w:tcPr>
              <w:p>
                <w:pPr>
                  <w:pStyle w:val="NoSpacing"/>
                  <w:rPr>
                    <w:b/>
                  </w:rPr>
                </w:pPr>
                <w:r>
                  <w:rPr>
                    <w:b/>
                  </w:rPr>
                  <w:t>Comments:</w:t>
                </w:r>
              </w:p>
              <w:p>
                <w:pPr>
                  <w:pStyle w:val="NoSpacing"/>
                  <w:rPr>
                    <w:b/>
                  </w:rPr>
                </w:pPr>
              </w:p>
            </w:tc>
          </w:tr>
        </w:tbl>
        <w:p>
          <w:sdt>
            <w:sdtPr>
              <w:id w:val="26081636"/>
              <w:placeholder>
                <w:docPart w:val="FAFA5967F1D74B818CCD3484E1099D4C"/>
              </w:placeholder>
              <w:temporary/>
              <w:showingPlcHdr/>
            </w:sdtPr>
            <w:sdtContent>
              <w:r>
                <w:t>[Type comments]</w:t>
              </w:r>
            </w:sdtContent>
          </w:sdt>
        </w:p>
        <w:p/>
      </w:docPartBody>
    </w:docPart>
    <w:docPart>
      <w:docPartPr>
        <w:name w:val="Fax Cover 2"/>
        <w:style w:val="No Spacing"/>
        <w:category>
          <w:name w:val=" Letter"/>
          <w:gallery w:val="coverPg"/>
        </w:category>
        <w:behaviors>
          <w:behavior w:val="pg"/>
        </w:behaviors>
        <w:guid w:val="{06A26E66-1E21-440D-88E8-45D6F3817243}"/>
      </w:docPartPr>
      <w:docPartBody>
        <w:tbl>
          <w:tblPr>
            <w:tblStyle w:val="TableGrid"/>
            <w:tblW w:w="6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864"/>
            <w:gridCol w:w="9504"/>
            <w:gridCol w:w="864"/>
          </w:tblGrid>
          <w:tr>
            <w:trPr>
              <w:jc w:val="center"/>
            </w:trPr>
            <w:tc>
              <w:tcPr>
                <w:tcW w:w="864" w:type="dxa"/>
                <w:tcBorders>
                  <w:top w:val="nil"/>
                  <w:bottom w:val="nil"/>
                </w:tcBorders>
                <w:shd w:val="clear" w:color="auto" w:fill="auto"/>
                <w:vAlign w:val="center"/>
              </w:tcPr>
              <w:p>
                <w:pPr>
                  <w:pStyle w:val="NoSpacing"/>
                </w:pPr>
                <w:r>
                  <w:rPr>
                    <w:b/>
                    <w:noProof/>
                    <w:lang w:eastAsia="en-US"/>
                  </w:rPr>
                  <w:pict>
                    <v:rect id="_x0000_s1031" style="position:absolute;margin-left:119pt;margin-top:0;width:51.9pt;height:9in;z-index:251912192;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1" inset="14.4pt,,3.6pt,7.2pt">
                        <w:txbxContent>
                          <w:p>
                            <w:pPr>
                              <w:pStyle w:val="NoSpacing"/>
                              <w:rPr>
                                <w:rFonts w:asciiTheme="majorHAnsi" w:hAnsiTheme="majorHAnsi"/>
                                <w:color w:val="7F7F7F" w:themeColor="text1" w:themeTint="80"/>
                                <w:sz w:val="18"/>
                                <w:szCs w:val="18"/>
                              </w:rPr>
                            </w:pPr>
                            <w:sdt>
                              <w:sdtPr>
                                <w:rPr>
                                  <w:rFonts w:asciiTheme="majorHAnsi" w:hAnsiTheme="majorHAnsi"/>
                                  <w:color w:val="7F7F7F" w:themeColor="text1" w:themeTint="80"/>
                                  <w:sz w:val="18"/>
                                  <w:szCs w:val="18"/>
                                </w:rPr>
                                <w:id w:val="805254782"/>
                                <w:placeholder>
                                  <w:docPart w:val="8013E32957AA4BB8BAD0EE8AADC78E50"/>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color w:val="7F7F7F" w:themeColor="text1" w:themeTint="80"/>
                                  </w:rPr>
                                  <w:t>[Pick the date]</w:t>
                                </w:r>
                              </w:sdtContent>
                            </w:sdt>
                          </w:p>
                        </w:txbxContent>
                      </v:textbox>
                      <w10:wrap anchorx="margin" anchory="margin"/>
                    </v:rect>
                  </w:pict>
                </w:r>
                <w:r>
                  <w:rPr>
                    <w:b/>
                    <w:noProof/>
                    <w:lang w:eastAsia="en-US"/>
                  </w:rPr>
                  <w:pict>
                    <v:oval id="_x0000_s1030" style="position:absolute;margin-left:10.55pt;margin-top:0;width:41pt;height:41pt;z-index:251911168;mso-position-horizontal:right;mso-position-horizontal-relative:left-margin-area;mso-position-vertical:top;mso-position-vertical-relative:bottom-margin-area;v-text-anchor:middle" o:allowincell="f" fillcolor="#4f81bd [3204]" stroked="f">
                      <v:textbox style="mso-next-textbox:#_x0000_s1030" inset="0,0,0,0">
                        <w:txbxContent>
                          <w:p>
                            <w:pPr>
                              <w:pStyle w:val="NoSpacing"/>
                              <w:jc w:val="center"/>
                              <w:rPr>
                                <w:color w:val="FFFFFF" w:themeColor="background1"/>
                                <w:sz w:val="40"/>
                                <w:szCs w:val="40"/>
                              </w:rPr>
                            </w:pPr>
                          </w:p>
                        </w:txbxContent>
                      </v:textbox>
                      <w10:wrap anchorx="margin" anchory="page"/>
                    </v:oval>
                  </w:pict>
                </w:r>
                <w:r>
                  <w:rPr>
                    <w:b/>
                    <w:noProof/>
                    <w:lang w:eastAsia="en-US"/>
                  </w:rPr>
                  <w:pict>
                    <v:roundrect id="_x0000_s1029" style="position:absolute;margin-left:0;margin-top:0;width:562pt;height:743.45pt;z-index:251910144;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tc>
            <w:tc>
              <w:tcPr>
                <w:tcW w:w="0" w:type="auto"/>
                <w:tcBorders>
                  <w:top w:val="nil"/>
                  <w:bottom w:val="nil"/>
                </w:tcBorders>
                <w:shd w:val="clear" w:color="auto" w:fill="auto"/>
                <w:vAlign w:val="bottom"/>
              </w:tcPr>
              <w:p>
                <w:pPr>
                  <w:pStyle w:val="NoSpacing"/>
                  <w:rPr>
                    <w:rFonts w:asciiTheme="majorHAnsi" w:hAnsiTheme="majorHAnsi"/>
                    <w:b/>
                    <w:color w:val="auto"/>
                    <w:sz w:val="96"/>
                    <w:szCs w:val="96"/>
                  </w:rPr>
                </w:pPr>
                <w:r>
                  <w:rPr>
                    <w:rFonts w:asciiTheme="majorHAnsi" w:hAnsiTheme="majorHAnsi"/>
                    <w:b/>
                    <w:color w:val="auto"/>
                    <w:sz w:val="96"/>
                    <w:szCs w:val="96"/>
                  </w:rPr>
                  <w:t>FAX</w:t>
                </w:r>
              </w:p>
            </w:tc>
            <w:tc>
              <w:tcPr>
                <w:tcW w:w="864" w:type="dxa"/>
                <w:tcBorders>
                  <w:top w:val="nil"/>
                  <w:bottom w:val="nil"/>
                </w:tcBorders>
                <w:shd w:val="clear" w:color="auto" w:fill="auto"/>
                <w:vAlign w:val="center"/>
              </w:tcPr>
              <w:p>
                <w:pPr>
                  <w:pStyle w:val="NoSpacing"/>
                </w:pPr>
              </w:p>
            </w:tc>
          </w:tr>
          <w:tr>
            <w:trPr>
              <w:jc w:val="center"/>
            </w:trPr>
            <w:tc>
              <w:tcPr>
                <w:tcW w:w="864" w:type="dxa"/>
                <w:tcBorders>
                  <w:top w:val="nil"/>
                  <w:bottom w:val="nil"/>
                </w:tcBorders>
                <w:shd w:val="clear" w:color="auto" w:fill="B8CCE4" w:themeFill="accent1" w:themeFillTint="66"/>
                <w:vAlign w:val="center"/>
              </w:tcPr>
              <w:p>
                <w:pPr>
                  <w:pStyle w:val="NoSpacing"/>
                  <w:rPr>
                    <w:sz w:val="8"/>
                    <w:szCs w:val="8"/>
                  </w:rPr>
                </w:pPr>
              </w:p>
            </w:tc>
            <w:tc>
              <w:tcPr>
                <w:tcW w:w="0" w:type="auto"/>
                <w:tcBorders>
                  <w:top w:val="nil"/>
                  <w:bottom w:val="nil"/>
                </w:tcBorders>
                <w:shd w:val="clear" w:color="auto" w:fill="B8CCE4" w:themeFill="accent1" w:themeFillTint="66"/>
                <w:vAlign w:val="center"/>
              </w:tcPr>
              <w:p>
                <w:pPr>
                  <w:pStyle w:val="NoSpacing"/>
                  <w:rPr>
                    <w:sz w:val="8"/>
                    <w:szCs w:val="8"/>
                  </w:rPr>
                </w:pPr>
              </w:p>
            </w:tc>
            <w:tc>
              <w:tcPr>
                <w:tcW w:w="864" w:type="dxa"/>
                <w:tcBorders>
                  <w:top w:val="nil"/>
                  <w:bottom w:val="nil"/>
                </w:tcBorders>
                <w:shd w:val="clear" w:color="auto" w:fill="B8CCE4" w:themeFill="accent1" w:themeFillTint="66"/>
                <w:vAlign w:val="center"/>
              </w:tcPr>
              <w:p>
                <w:pPr>
                  <w:pStyle w:val="NoSpacing"/>
                  <w:rPr>
                    <w:color w:val="FFFFFF" w:themeColor="background1"/>
                    <w:sz w:val="8"/>
                    <w:szCs w:val="8"/>
                  </w:rPr>
                </w:pPr>
              </w:p>
            </w:tc>
          </w:tr>
          <w:tr>
            <w:trPr>
              <w:jc w:val="center"/>
            </w:trPr>
            <w:tc>
              <w:tcPr>
                <w:tcW w:w="864" w:type="dxa"/>
                <w:tcBorders>
                  <w:top w:val="nil"/>
                  <w:bottom w:val="nil"/>
                </w:tcBorders>
                <w:shd w:val="clear" w:color="auto" w:fill="4F81BD" w:themeFill="accent1"/>
                <w:vAlign w:val="center"/>
              </w:tcPr>
              <w:p>
                <w:pPr>
                  <w:pStyle w:val="NoSpacing"/>
                  <w:rPr>
                    <w:sz w:val="16"/>
                    <w:szCs w:val="16"/>
                  </w:rPr>
                </w:pPr>
              </w:p>
            </w:tc>
            <w:tc>
              <w:tcPr>
                <w:tcW w:w="0" w:type="auto"/>
                <w:tcBorders>
                  <w:top w:val="nil"/>
                  <w:bottom w:val="nil"/>
                </w:tcBorders>
                <w:shd w:val="clear" w:color="auto" w:fill="4F81BD" w:themeFill="accent1"/>
                <w:vAlign w:val="center"/>
              </w:tcPr>
              <w:p>
                <w:pPr>
                  <w:pStyle w:val="NoSpacing"/>
                  <w:rPr>
                    <w:sz w:val="16"/>
                    <w:szCs w:val="16"/>
                  </w:rPr>
                </w:pPr>
              </w:p>
            </w:tc>
            <w:tc>
              <w:tcPr>
                <w:tcW w:w="864" w:type="dxa"/>
                <w:tcBorders>
                  <w:top w:val="nil"/>
                  <w:bottom w:val="nil"/>
                </w:tcBorders>
                <w:shd w:val="clear" w:color="auto" w:fill="4F81BD" w:themeFill="accent1"/>
                <w:vAlign w:val="center"/>
              </w:tcPr>
              <w:p>
                <w:pPr>
                  <w:pStyle w:val="NoSpacing"/>
                  <w:rPr>
                    <w:color w:val="FFFFFF" w:themeColor="background1"/>
                    <w:sz w:val="16"/>
                    <w:szCs w:val="16"/>
                  </w:rPr>
                </w:pPr>
              </w:p>
            </w:tc>
          </w:tr>
          <w:tr>
            <w:trPr>
              <w:jc w:val="center"/>
            </w:trPr>
            <w:tc>
              <w:tcPr>
                <w:tcW w:w="864" w:type="dxa"/>
                <w:tcBorders>
                  <w:top w:val="nil"/>
                  <w:bottom w:val="nil"/>
                </w:tcBorders>
                <w:shd w:val="clear" w:color="auto" w:fill="4BACC6" w:themeFill="accent5"/>
                <w:vAlign w:val="center"/>
              </w:tcPr>
              <w:p>
                <w:pPr>
                  <w:pStyle w:val="NoSpacing"/>
                  <w:rPr>
                    <w:sz w:val="8"/>
                    <w:szCs w:val="8"/>
                  </w:rPr>
                </w:pPr>
              </w:p>
            </w:tc>
            <w:tc>
              <w:tcPr>
                <w:tcW w:w="0" w:type="auto"/>
                <w:tcBorders>
                  <w:top w:val="nil"/>
                  <w:bottom w:val="nil"/>
                </w:tcBorders>
                <w:shd w:val="clear" w:color="auto" w:fill="4BACC6" w:themeFill="accent5"/>
                <w:vAlign w:val="center"/>
              </w:tcPr>
              <w:p>
                <w:pPr>
                  <w:pStyle w:val="NoSpacing"/>
                  <w:rPr>
                    <w:sz w:val="8"/>
                    <w:szCs w:val="8"/>
                  </w:rPr>
                </w:pPr>
              </w:p>
            </w:tc>
            <w:tc>
              <w:tcPr>
                <w:tcW w:w="864" w:type="dxa"/>
                <w:tcBorders>
                  <w:top w:val="nil"/>
                  <w:bottom w:val="nil"/>
                </w:tcBorders>
                <w:shd w:val="clear" w:color="auto" w:fill="4BACC6" w:themeFill="accent5"/>
                <w:vAlign w:val="center"/>
              </w:tcPr>
              <w:p>
                <w:pPr>
                  <w:pStyle w:val="NoSpacing"/>
                  <w:rPr>
                    <w:color w:val="FFFFFF" w:themeColor="background1"/>
                    <w:sz w:val="8"/>
                    <w:szCs w:val="8"/>
                  </w:rPr>
                </w:pPr>
              </w:p>
            </w:tc>
          </w:tr>
        </w:tbl>
        <w:p>
          <w:pPr>
            <w:pStyle w:val="NoSpacing"/>
            <w:rPr>
              <w:sz w:val="40"/>
              <w:szCs w:val="40"/>
            </w:rPr>
          </w:pPr>
        </w:p>
        <w:tbl>
          <w:tblPr>
            <w:tblStyle w:val="TableGrid"/>
            <w:tblW w:w="5000" w:type="pct"/>
            <w:jc w:val="center"/>
            <w:tblBorders>
              <w:top w:val="none" w:sz="0" w:space="0" w:color="auto"/>
              <w:left w:val="none" w:sz="0" w:space="0" w:color="auto"/>
              <w:bottom w:val="none" w:sz="0" w:space="0" w:color="auto"/>
              <w:right w:val="none" w:sz="0" w:space="0" w:color="auto"/>
              <w:insideV w:val="none" w:sz="0" w:space="0" w:color="auto"/>
            </w:tblBorders>
            <w:tblCellMar>
              <w:left w:w="0" w:type="dxa"/>
              <w:right w:w="0" w:type="dxa"/>
            </w:tblCellMar>
            <w:tblLook w:val="04A0"/>
          </w:tblPr>
          <w:tblGrid>
            <w:gridCol w:w="1367"/>
            <w:gridCol w:w="3627"/>
            <w:gridCol w:w="1141"/>
            <w:gridCol w:w="3225"/>
          </w:tblGrid>
          <w:tr>
            <w:trPr>
              <w:trHeight w:val="504"/>
              <w:jc w:val="center"/>
            </w:trPr>
            <w:tc>
              <w:tcPr>
                <w:tcW w:w="1367" w:type="dxa"/>
                <w:tcBorders>
                  <w:top w:val="nil"/>
                  <w:bottom w:val="single" w:sz="6" w:space="0" w:color="auto"/>
                </w:tcBorders>
                <w:shd w:val="clear" w:color="auto" w:fill="auto"/>
                <w:vAlign w:val="bottom"/>
              </w:tcPr>
              <w:p>
                <w:pPr>
                  <w:pStyle w:val="NoSpacing"/>
                  <w:rPr>
                    <w:b/>
                    <w:color w:val="auto"/>
                    <w:szCs w:val="22"/>
                  </w:rPr>
                </w:pPr>
                <w:r>
                  <w:rPr>
                    <w:b/>
                    <w:color w:val="auto"/>
                    <w:szCs w:val="22"/>
                  </w:rPr>
                  <w:t>To:</w:t>
                </w:r>
              </w:p>
            </w:tc>
            <w:sdt>
              <w:sdtPr>
                <w:rPr>
                  <w:rFonts w:cstheme="minorHAnsi"/>
                </w:rPr>
                <w:id w:val="46790510"/>
                <w:placeholder>
                  <w:docPart w:val="31A86EC3CA744C42B9A623EBD2258DCA"/>
                </w:placeholder>
                <w:temporary/>
                <w:showingPlcHdr/>
              </w:sdtPr>
              <w:sdtContent>
                <w:tc>
                  <w:tcPr>
                    <w:tcW w:w="3627" w:type="dxa"/>
                    <w:tcBorders>
                      <w:top w:val="nil"/>
                      <w:bottom w:val="single" w:sz="6" w:space="0" w:color="auto"/>
                    </w:tcBorders>
                    <w:shd w:val="clear" w:color="auto" w:fill="auto"/>
                    <w:vAlign w:val="bottom"/>
                  </w:tcPr>
                  <w:p>
                    <w:pPr>
                      <w:pStyle w:val="NoSpacing"/>
                      <w:rPr>
                        <w:color w:val="auto"/>
                        <w:szCs w:val="22"/>
                      </w:rPr>
                    </w:pPr>
                    <w:r>
                      <w:t>[Type the recipient name]</w:t>
                    </w:r>
                  </w:p>
                </w:tc>
              </w:sdtContent>
            </w:sdt>
            <w:tc>
              <w:tcPr>
                <w:tcW w:w="1141" w:type="dxa"/>
                <w:tcBorders>
                  <w:top w:val="nil"/>
                  <w:bottom w:val="single" w:sz="6" w:space="0" w:color="auto"/>
                </w:tcBorders>
                <w:shd w:val="clear" w:color="auto" w:fill="auto"/>
                <w:vAlign w:val="bottom"/>
              </w:tcPr>
              <w:p>
                <w:pPr>
                  <w:pStyle w:val="NoSpacing"/>
                  <w:rPr>
                    <w:b/>
                    <w:color w:val="auto"/>
                    <w:szCs w:val="22"/>
                  </w:rPr>
                </w:pPr>
                <w:r>
                  <w:rPr>
                    <w:b/>
                    <w:color w:val="auto"/>
                    <w:szCs w:val="22"/>
                  </w:rPr>
                  <w:t>From:</w:t>
                </w:r>
              </w:p>
            </w:tc>
            <w:sdt>
              <w:sdtPr>
                <w:rPr>
                  <w:color w:val="auto"/>
                  <w:szCs w:val="22"/>
                </w:rPr>
                <w:id w:val="19367244"/>
                <w:placeholder>
                  <w:docPart w:val="3B844D317D254444A22149801942567C"/>
                </w:placeholder>
                <w:showingPlcHdr/>
                <w:dataBinding w:prefixMappings="xmlns:ns0='http://purl.org/dc/elements/1.1/' xmlns:ns1='http://schemas.openxmlformats.org/package/2006/metadata/core-properties' " w:xpath="/ns1:coreProperties[1]/ns0:creator[1]" w:storeItemID="{6C3C8BC8-F283-45AE-878A-BAB7291924A1}"/>
                <w:text/>
              </w:sdtPr>
              <w:sdtContent>
                <w:tc>
                  <w:tcPr>
                    <w:tcW w:w="3225" w:type="dxa"/>
                    <w:tcBorders>
                      <w:top w:val="nil"/>
                      <w:bottom w:val="single" w:sz="6" w:space="0" w:color="auto"/>
                    </w:tcBorders>
                    <w:shd w:val="clear" w:color="auto" w:fill="auto"/>
                    <w:vAlign w:val="bottom"/>
                  </w:tcPr>
                  <w:p>
                    <w:pPr>
                      <w:pStyle w:val="NoSpacing"/>
                      <w:rPr>
                        <w:color w:val="auto"/>
                        <w:szCs w:val="22"/>
                      </w:rPr>
                    </w:pPr>
                    <w:r>
                      <w:t>[Type the sender name]</w:t>
                    </w:r>
                  </w:p>
                </w:tc>
              </w:sdtContent>
            </w:sdt>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Fax:</w:t>
                </w:r>
              </w:p>
            </w:tc>
            <w:sdt>
              <w:sdtPr>
                <w:rPr>
                  <w:rFonts w:cstheme="minorHAnsi"/>
                </w:rPr>
                <w:id w:val="46790511"/>
                <w:placeholder>
                  <w:docPart w:val="225CA169DB34496A81631E8439F021AB"/>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t>[Type the recipient fax number]</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Pages:</w:t>
                </w:r>
              </w:p>
            </w:tc>
            <w:sdt>
              <w:sdtPr>
                <w:rPr>
                  <w:rFonts w:cstheme="minorHAnsi"/>
                </w:rPr>
                <w:id w:val="46790512"/>
                <w:placeholder>
                  <w:docPart w:val="C71BF5C693424FC8BC01C564B416C231"/>
                </w:placeholder>
                <w:temporary/>
                <w:showingPlcHdr/>
              </w:sdtPr>
              <w:sdtContent>
                <w:tc>
                  <w:tcPr>
                    <w:tcW w:w="3225" w:type="dxa"/>
                    <w:tcBorders>
                      <w:top w:val="single" w:sz="6" w:space="0" w:color="auto"/>
                      <w:bottom w:val="single" w:sz="6" w:space="0" w:color="auto"/>
                    </w:tcBorders>
                    <w:shd w:val="clear" w:color="auto" w:fill="auto"/>
                    <w:vAlign w:val="bottom"/>
                  </w:tcPr>
                  <w:p>
                    <w:pPr>
                      <w:pStyle w:val="NoSpacing"/>
                      <w:rPr>
                        <w:color w:val="auto"/>
                        <w:szCs w:val="22"/>
                      </w:rPr>
                    </w:pPr>
                    <w:r>
                      <w:t>[Type number of pages]</w:t>
                    </w:r>
                  </w:p>
                </w:tc>
              </w:sdtContent>
            </w:sdt>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Phone:</w:t>
                </w:r>
              </w:p>
            </w:tc>
            <w:sdt>
              <w:sdtPr>
                <w:rPr>
                  <w:rFonts w:cstheme="minorHAnsi"/>
                </w:rPr>
                <w:id w:val="46790513"/>
                <w:placeholder>
                  <w:docPart w:val="367A640BE8AC41CBA45CFACCD0413973"/>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t>[Type the recipient phone number]</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Date:</w:t>
                </w:r>
              </w:p>
            </w:tc>
            <w:tc>
              <w:tcPr>
                <w:tcW w:w="3225" w:type="dxa"/>
                <w:tcBorders>
                  <w:top w:val="single" w:sz="6" w:space="0" w:color="auto"/>
                  <w:bottom w:val="single" w:sz="6" w:space="0" w:color="auto"/>
                </w:tcBorders>
                <w:shd w:val="clear" w:color="auto" w:fill="auto"/>
                <w:vAlign w:val="bottom"/>
              </w:tcPr>
              <w:p>
                <w:pPr>
                  <w:pStyle w:val="NoSpacing"/>
                  <w:rPr>
                    <w:color w:val="auto"/>
                    <w:szCs w:val="22"/>
                  </w:rPr>
                </w:pPr>
                <w:sdt>
                  <w:sdtPr>
                    <w:id w:val="805254783"/>
                    <w:placeholder>
                      <w:docPart w:val="76D80303D43C473398C12955107C2304"/>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tc>
          </w:tr>
          <w:tr>
            <w:trPr>
              <w:trHeight w:val="504"/>
              <w:jc w:val="center"/>
            </w:trPr>
            <w:tc>
              <w:tcPr>
                <w:tcW w:w="1367"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Re:</w:t>
                </w:r>
              </w:p>
            </w:tc>
            <w:sdt>
              <w:sdtPr>
                <w:rPr>
                  <w:rFonts w:cstheme="minorHAnsi"/>
                  <w:color w:val="auto"/>
                </w:rPr>
                <w:id w:val="46790515"/>
                <w:placeholder>
                  <w:docPart w:val="13236735C49048F8AC7A71EE4B87E5D0"/>
                </w:placeholder>
                <w:temporary/>
                <w:showingPlcHdr/>
              </w:sdtPr>
              <w:sdtContent>
                <w:tc>
                  <w:tcPr>
                    <w:tcW w:w="3627"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c>
              <w:tcPr>
                <w:tcW w:w="1141" w:type="dxa"/>
                <w:tcBorders>
                  <w:top w:val="single" w:sz="6" w:space="0" w:color="auto"/>
                  <w:bottom w:val="single" w:sz="6" w:space="0" w:color="auto"/>
                </w:tcBorders>
                <w:shd w:val="clear" w:color="auto" w:fill="auto"/>
                <w:vAlign w:val="bottom"/>
              </w:tcPr>
              <w:p>
                <w:pPr>
                  <w:pStyle w:val="NoSpacing"/>
                  <w:rPr>
                    <w:b/>
                    <w:color w:val="auto"/>
                    <w:szCs w:val="22"/>
                  </w:rPr>
                </w:pPr>
                <w:r>
                  <w:rPr>
                    <w:b/>
                    <w:color w:val="auto"/>
                    <w:szCs w:val="22"/>
                  </w:rPr>
                  <w:t>CC:</w:t>
                </w:r>
              </w:p>
            </w:tc>
            <w:sdt>
              <w:sdtPr>
                <w:rPr>
                  <w:rFonts w:cstheme="minorHAnsi"/>
                  <w:color w:val="auto"/>
                </w:rPr>
                <w:id w:val="46790516"/>
                <w:placeholder>
                  <w:docPart w:val="9DDB070723B9498CB6B250CECF290E7D"/>
                </w:placeholder>
                <w:temporary/>
                <w:showingPlcHdr/>
              </w:sdtPr>
              <w:sdtContent>
                <w:tc>
                  <w:tcPr>
                    <w:tcW w:w="3225" w:type="dxa"/>
                    <w:tcBorders>
                      <w:top w:val="single" w:sz="6" w:space="0" w:color="auto"/>
                      <w:bottom w:val="single" w:sz="6" w:space="0" w:color="auto"/>
                    </w:tcBorders>
                    <w:shd w:val="clear" w:color="auto" w:fill="auto"/>
                    <w:vAlign w:val="bottom"/>
                  </w:tcPr>
                  <w:p>
                    <w:pPr>
                      <w:pStyle w:val="NoSpacing"/>
                      <w:rPr>
                        <w:color w:val="auto"/>
                        <w:szCs w:val="22"/>
                      </w:rPr>
                    </w:pPr>
                    <w:r>
                      <w:rPr>
                        <w:rStyle w:val="PlaceholderText"/>
                        <w:color w:val="auto"/>
                      </w:rPr>
                      <w:t>[Type text]</w:t>
                    </w:r>
                  </w:p>
                </w:tc>
              </w:sdtContent>
            </w:sdt>
          </w:tr>
        </w:tbl>
        <w:p>
          <w:pPr>
            <w:pStyle w:val="NoSpacing"/>
            <w:rPr>
              <w:sz w:val="40"/>
              <w:szCs w:val="40"/>
            </w:rPr>
          </w:pPr>
        </w:p>
        <w:tbl>
          <w:tblPr>
            <w:tblStyle w:val="TableGrid"/>
            <w:tblW w:w="5000" w:type="pct"/>
            <w:jc w:val="center"/>
            <w:tblInd w:w="5" w:type="dxa"/>
            <w:tblCellMar>
              <w:left w:w="0" w:type="dxa"/>
              <w:right w:w="0" w:type="dxa"/>
            </w:tblCellMar>
            <w:tblLook w:val="04A0"/>
          </w:tblPr>
          <w:tblGrid>
            <w:gridCol w:w="264"/>
            <w:gridCol w:w="1117"/>
            <w:gridCol w:w="265"/>
            <w:gridCol w:w="1516"/>
            <w:gridCol w:w="265"/>
            <w:gridCol w:w="2052"/>
            <w:gridCol w:w="265"/>
            <w:gridCol w:w="1566"/>
            <w:gridCol w:w="265"/>
            <w:gridCol w:w="1785"/>
          </w:tblGrid>
          <w:tr>
            <w:trPr>
              <w:trHeight w:val="144"/>
              <w:jc w:val="center"/>
            </w:trPr>
            <w:tc>
              <w:tcPr>
                <w:tcW w:w="265" w:type="dxa"/>
                <w:tcBorders>
                  <w:top w:val="nil"/>
                  <w:left w:val="nil"/>
                  <w:bottom w:val="nil"/>
                  <w:right w:val="nil"/>
                </w:tcBorders>
              </w:tcPr>
              <w:tbl>
                <w:tblPr>
                  <w:tblStyle w:val="TableGrid"/>
                  <w:tblW w:w="0" w:type="auto"/>
                  <w:tblLook w:val="04A0"/>
                </w:tblPr>
                <w:tblGrid>
                  <w:gridCol w:w="254"/>
                </w:tblGrid>
                <w:tr>
                  <w:tc>
                    <w:tcPr>
                      <w:tcW w:w="360" w:type="dxa"/>
                    </w:tcPr>
                    <w:p>
                      <w:pPr>
                        <w:pStyle w:val="NoSpacing"/>
                        <w:jc w:val="center"/>
                      </w:pPr>
                    </w:p>
                  </w:tc>
                </w:tr>
              </w:tbl>
              <w:p>
                <w:pPr>
                  <w:pStyle w:val="NoSpacing"/>
                  <w:jc w:val="center"/>
                </w:pPr>
              </w:p>
            </w:tc>
            <w:tc>
              <w:tcPr>
                <w:tcW w:w="1117" w:type="dxa"/>
                <w:tcBorders>
                  <w:top w:val="nil"/>
                  <w:left w:val="nil"/>
                  <w:bottom w:val="nil"/>
                  <w:right w:val="nil"/>
                </w:tcBorders>
              </w:tcPr>
              <w:p>
                <w:pPr>
                  <w:pStyle w:val="NoSpacing"/>
                  <w:ind w:left="144"/>
                </w:pPr>
                <w:r>
                  <w:t>Urgent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17" w:type="dxa"/>
                <w:tcBorders>
                  <w:top w:val="nil"/>
                  <w:left w:val="nil"/>
                  <w:bottom w:val="nil"/>
                  <w:right w:val="nil"/>
                </w:tcBorders>
              </w:tcPr>
              <w:p>
                <w:pPr>
                  <w:pStyle w:val="NoSpacing"/>
                  <w:ind w:left="144"/>
                </w:pPr>
                <w:r>
                  <w:t>For Review</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2053" w:type="dxa"/>
                <w:tcBorders>
                  <w:top w:val="nil"/>
                  <w:left w:val="nil"/>
                  <w:bottom w:val="nil"/>
                  <w:right w:val="nil"/>
                </w:tcBorders>
              </w:tcPr>
              <w:p>
                <w:pPr>
                  <w:pStyle w:val="NoSpacing"/>
                  <w:ind w:left="144"/>
                </w:pPr>
                <w:r>
                  <w:t>Please Comment</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567" w:type="dxa"/>
                <w:tcBorders>
                  <w:top w:val="nil"/>
                  <w:left w:val="nil"/>
                  <w:bottom w:val="nil"/>
                  <w:right w:val="nil"/>
                </w:tcBorders>
              </w:tcPr>
              <w:p>
                <w:pPr>
                  <w:pStyle w:val="NoSpacing"/>
                  <w:ind w:left="144"/>
                </w:pPr>
                <w:r>
                  <w:t>Please Reply</w:t>
                </w:r>
              </w:p>
            </w:tc>
            <w:tc>
              <w:tcPr>
                <w:tcW w:w="265" w:type="dxa"/>
                <w:tcBorders>
                  <w:top w:val="nil"/>
                  <w:left w:val="nil"/>
                  <w:bottom w:val="nil"/>
                  <w:right w:val="nil"/>
                </w:tcBorders>
              </w:tcPr>
              <w:tbl>
                <w:tblPr>
                  <w:tblStyle w:val="TableGrid"/>
                  <w:tblW w:w="0" w:type="auto"/>
                  <w:tblLook w:val="04A0"/>
                </w:tblPr>
                <w:tblGrid>
                  <w:gridCol w:w="255"/>
                </w:tblGrid>
                <w:tr>
                  <w:tc>
                    <w:tcPr>
                      <w:tcW w:w="360" w:type="dxa"/>
                    </w:tcPr>
                    <w:p>
                      <w:pPr>
                        <w:pStyle w:val="NoSpacing"/>
                        <w:jc w:val="center"/>
                      </w:pPr>
                    </w:p>
                  </w:tc>
                </w:tr>
              </w:tbl>
              <w:p>
                <w:pPr>
                  <w:pStyle w:val="NoSpacing"/>
                  <w:jc w:val="center"/>
                </w:pPr>
              </w:p>
            </w:tc>
            <w:tc>
              <w:tcPr>
                <w:tcW w:w="1786" w:type="dxa"/>
                <w:tcBorders>
                  <w:top w:val="nil"/>
                  <w:left w:val="nil"/>
                  <w:bottom w:val="nil"/>
                  <w:right w:val="nil"/>
                </w:tcBorders>
              </w:tcPr>
              <w:p>
                <w:pPr>
                  <w:pStyle w:val="NoSpacing"/>
                  <w:ind w:left="144"/>
                </w:pPr>
                <w:r>
                  <w:t>Please Recycle</w:t>
                </w:r>
              </w:p>
            </w:tc>
          </w:tr>
          <w:tr>
            <w:trPr>
              <w:trHeight w:val="288"/>
              <w:jc w:val="center"/>
            </w:trPr>
            <w:tc>
              <w:tcPr>
                <w:tcW w:w="9365" w:type="dxa"/>
                <w:gridSpan w:val="10"/>
                <w:tcBorders>
                  <w:top w:val="nil"/>
                  <w:left w:val="nil"/>
                  <w:bottom w:val="single" w:sz="6" w:space="0" w:color="auto"/>
                  <w:right w:val="nil"/>
                </w:tcBorders>
                <w:vAlign w:val="center"/>
              </w:tcPr>
              <w:p>
                <w:pPr>
                  <w:pStyle w:val="NoSpacing"/>
                  <w:ind w:left="144"/>
                  <w:rPr>
                    <w:sz w:val="80"/>
                    <w:szCs w:val="80"/>
                  </w:rPr>
                </w:pPr>
              </w:p>
            </w:tc>
          </w:tr>
          <w:tr>
            <w:trPr>
              <w:trHeight w:val="288"/>
              <w:jc w:val="center"/>
            </w:trPr>
            <w:tc>
              <w:tcPr>
                <w:tcW w:w="9365" w:type="dxa"/>
                <w:gridSpan w:val="10"/>
                <w:tcBorders>
                  <w:top w:val="single" w:sz="6" w:space="0" w:color="auto"/>
                  <w:left w:val="nil"/>
                  <w:bottom w:val="nil"/>
                  <w:right w:val="nil"/>
                </w:tcBorders>
                <w:vAlign w:val="center"/>
              </w:tcPr>
              <w:p>
                <w:pPr>
                  <w:pStyle w:val="NoSpacing"/>
                  <w:rPr>
                    <w:b/>
                  </w:rPr>
                </w:pPr>
                <w:r>
                  <w:rPr>
                    <w:b/>
                  </w:rPr>
                  <w:t>Comments:</w:t>
                </w:r>
              </w:p>
              <w:p>
                <w:pPr>
                  <w:pStyle w:val="NoSpacing"/>
                  <w:rPr>
                    <w:b/>
                  </w:rPr>
                </w:pPr>
              </w:p>
            </w:tc>
          </w:tr>
        </w:tbl>
        <w:p>
          <w:pPr>
            <w:pStyle w:val="NoSpacing"/>
          </w:pPr>
          <w:sdt>
            <w:sdtPr>
              <w:id w:val="805254784"/>
              <w:placeholder>
                <w:docPart w:val="FBB23F50D1AE459AB4874949F311E7B1"/>
              </w:placeholder>
              <w:temporary/>
              <w:showingPlcHdr/>
            </w:sdtPr>
            <w:sdtContent>
              <w:r>
                <w:t>[Type comments]</w:t>
              </w:r>
            </w:sdtContent>
          </w:sdt>
        </w:p>
        <w:p>
          <w:pPr>
            <w:pStyle w:val="FaxCover210"/>
          </w:pPr>
        </w:p>
      </w:docPartBody>
    </w:docPart>
    <w:docPart>
      <w:docPartPr>
        <w:name w:val="Equity (Even Page)"/>
        <w:style w:val="Header/Footer"/>
        <w:category>
          <w:name w:val=" Letter"/>
          <w:gallery w:val="ftrs"/>
        </w:category>
        <w:behaviors>
          <w:behavior w:val="content"/>
        </w:behaviors>
        <w:guid w:val="{AE96B60B-A324-4D90-9F1B-FA7BAB81C2C4}"/>
      </w:docPartPr>
      <w:docPartBody>
        <w:p>
          <w:pPr>
            <w:pStyle w:val="EquityEvenPage20"/>
          </w:pPr>
          <w:r>
            <w:rPr>
              <w:noProof/>
            </w:rPr>
            <w:pict>
              <v:rect id="_x0000_s1033" style="position:absolute;margin-left:0;margin-top:0;width:41.85pt;height:9in;z-index:251915264;mso-width-percent:500;mso-height-percent:1000;mso-position-horizontal:left;mso-position-horizontal-relative:righ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3" inset=",,8.64pt,10.8pt">
                  <w:txbxContent>
                    <w:p>
                      <w:pPr>
                        <w:pStyle w:val="GrayText"/>
                      </w:pPr>
                      <w:sdt>
                        <w:sdtPr>
                          <w:id w:val="23888244"/>
                          <w:placeholder>
                            <w:docPart w:val="A27E3B5A3E9B43BBAF37BB8E382A85CB"/>
                          </w:placeholder>
                          <w:showingPlcHdr/>
                          <w:dataBinding w:prefixMappings="xmlns:ns0='http://schemas.openxmlformats.org/officeDocument/2006/extended-properties' " w:xpath="/ns0:Properties[1]/ns0:Company[1]" w:storeItemID="{6668398D-A668-4E3E-A5EB-62B293D839F1}"/>
                          <w:text/>
                        </w:sdtPr>
                        <w:sdtContent>
                          <w:r>
                            <w:rPr>
                              <w:rStyle w:val="PlaceholderText"/>
                            </w:rPr>
                            <w:t>[Type the company name]</w:t>
                          </w:r>
                        </w:sdtContent>
                      </w:sdt>
                      <w:r>
                        <w:t xml:space="preserve">  </w:t>
                      </w:r>
                    </w:p>
                  </w:txbxContent>
                </v:textbox>
                <w10:wrap anchorx="page" anchory="margin"/>
              </v:rect>
            </w:pict>
          </w:r>
          <w:r>
            <w:rPr>
              <w:noProof/>
            </w:rPr>
            <w:pict>
              <v:roundrect id="_x0000_s1034" style="position:absolute;margin-left:0;margin-top:0;width:562.05pt;height:743.45pt;z-index:25191628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rPr>
            <w:pict>
              <v:oval id="_x0000_s1032" style="position:absolute;margin-left:0;margin-top:0;width:41pt;height:41pt;z-index:251914240;mso-position-horizontal:left;mso-position-horizontal-relative:right-margin-area;mso-position-vertical:top;mso-position-vertical-relative:bottom-margin-area;v-text-anchor:middle" o:allowincell="f" fillcolor="#4f81bd [3204]" stroked="f">
                <v:textbox style="mso-next-textbox:#_x0000_s1032"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page" anchory="page"/>
              </v:oval>
            </w:pict>
          </w:r>
        </w:p>
      </w:docPartBody>
    </w:docPart>
    <w:docPart>
      <w:docPartPr>
        <w:name w:val="Equity (Even Page)"/>
        <w:style w:val="Normal"/>
        <w:category>
          <w:name w:val=" Letter"/>
          <w:gallery w:val="hdrs"/>
        </w:category>
        <w:behaviors>
          <w:behavior w:val="content"/>
        </w:behaviors>
        <w:guid w:val="{E8971E7C-747F-4982-933A-327B13CAD71A}"/>
      </w:docPartPr>
      <w:docPartBody>
        <w:p>
          <w:pPr>
            <w:ind w:left="-540" w:right="-630"/>
            <w:jc w:val="right"/>
            <w:rPr>
              <w:rFonts w:asciiTheme="majorHAnsi" w:hAnsiTheme="majorHAnsi"/>
              <w:sz w:val="18"/>
              <w:szCs w:val="18"/>
            </w:rPr>
          </w:pPr>
          <w:sdt>
            <w:sdtPr>
              <w:rPr>
                <w:rFonts w:asciiTheme="majorHAnsi" w:hAnsiTheme="majorHAnsi"/>
                <w:sz w:val="18"/>
                <w:szCs w:val="18"/>
              </w:rPr>
              <w:alias w:val="Title"/>
              <w:id w:val="23587694"/>
              <w:placeholder>
                <w:docPart w:val="34F663420DA340EE87432FA1F78F9864"/>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z w:val="18"/>
                  <w:szCs w:val="18"/>
                </w:rPr>
                <w:t>[Type the document title]</w:t>
              </w:r>
            </w:sdtContent>
          </w:sdt>
          <w:r>
            <w:rPr>
              <w:rFonts w:asciiTheme="majorHAnsi" w:hAnsiTheme="majorHAnsi"/>
              <w:sz w:val="18"/>
              <w:szCs w:val="18"/>
            </w:rPr>
            <w:t xml:space="preserve">| </w:t>
          </w:r>
          <w:sdt>
            <w:sdtPr>
              <w:rPr>
                <w:rFonts w:asciiTheme="majorHAnsi" w:hAnsiTheme="majorHAnsi"/>
                <w:sz w:val="18"/>
                <w:szCs w:val="18"/>
              </w:rPr>
              <w:alias w:val="Date"/>
              <w:id w:val="23587695"/>
              <w:placeholder>
                <w:docPart w:val="4D53E7EF6A3B4DEEB19B62C1B093AF04"/>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sz w:val="18"/>
                  <w:szCs w:val="18"/>
                </w:rPr>
                <w:t>[Pick the date]</w:t>
              </w:r>
            </w:sdtContent>
          </w:sdt>
          <w:r>
            <w:tab/>
          </w:r>
          <w:fldSimple w:instr=" PAGE  \* Arabic  \* MERGEFORMAT ">
            <w:r>
              <w:rPr>
                <w:rFonts w:asciiTheme="majorHAnsi" w:hAnsiTheme="majorHAnsi"/>
                <w:noProof/>
                <w:color w:val="4F81BD" w:themeColor="accent1"/>
                <w:sz w:val="28"/>
                <w:szCs w:val="28"/>
              </w:rPr>
              <w:t>1</w:t>
            </w:r>
          </w:fldSimple>
        </w:p>
        <w:p>
          <w:pPr>
            <w:pStyle w:val="EquityEvenPage21"/>
          </w:pPr>
          <w:r>
            <w:rPr>
              <w:noProof/>
              <w:szCs w:val="18"/>
            </w:rPr>
            <w:pict>
              <v:roundrect id="_x0000_s1038" style="position:absolute;margin-left:0;margin-top:0;width:562.05pt;height:743.45pt;z-index:251922432;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docPartBody>
    </w:docPart>
    <w:docPart>
      <w:docPartPr>
        <w:name w:val="Equity (Odd Page)"/>
        <w:style w:val="Normal"/>
        <w:category>
          <w:name w:val=" Letter"/>
          <w:gallery w:val="hdrs"/>
        </w:category>
        <w:behaviors>
          <w:behavior w:val="content"/>
        </w:behaviors>
        <w:guid w:val="{15A542FD-C66D-4F45-ADB5-B2905CD15534}"/>
      </w:docPartPr>
      <w:docPartBody>
        <w:p>
          <w:pPr>
            <w:pStyle w:val="EquityOddPage10"/>
          </w:pPr>
          <w:fldSimple w:instr=" PAGE  \* Arabic  \* MERGEFORMAT ">
            <w:r>
              <w:rPr>
                <w:rFonts w:asciiTheme="majorHAnsi" w:hAnsiTheme="majorHAnsi"/>
                <w:noProof/>
                <w:color w:val="4F81BD" w:themeColor="accent1"/>
                <w:sz w:val="28"/>
                <w:szCs w:val="28"/>
              </w:rPr>
              <w:t>1</w:t>
            </w:r>
          </w:fldSimple>
          <w:r>
            <w:rPr>
              <w:rFonts w:asciiTheme="majorHAnsi" w:hAnsiTheme="majorHAnsi"/>
              <w:sz w:val="18"/>
              <w:szCs w:val="18"/>
            </w:rPr>
            <w:t xml:space="preserve"> </w:t>
          </w:r>
          <w:r>
            <w:rPr>
              <w:rFonts w:asciiTheme="majorHAnsi" w:hAnsiTheme="majorHAnsi"/>
              <w:sz w:val="18"/>
              <w:szCs w:val="18"/>
            </w:rPr>
            <w:ptab w:relativeTo="margin" w:alignment="left" w:leader="none"/>
          </w:r>
          <w:r>
            <w:rPr>
              <w:rFonts w:asciiTheme="majorHAnsi" w:hAnsiTheme="majorHAnsi"/>
              <w:sz w:val="18"/>
              <w:szCs w:val="18"/>
            </w:rPr>
            <w:t xml:space="preserve"> </w:t>
          </w:r>
          <w:sdt>
            <w:sdtPr>
              <w:rPr>
                <w:rFonts w:asciiTheme="majorHAnsi" w:hAnsiTheme="majorHAnsi"/>
                <w:sz w:val="18"/>
                <w:szCs w:val="18"/>
              </w:rPr>
              <w:alias w:val="Title"/>
              <w:id w:val="805254818"/>
              <w:placeholder>
                <w:docPart w:val="26EA79059AE54B949D26653FDF950589"/>
              </w:placeholder>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sz w:val="18"/>
                  <w:szCs w:val="18"/>
                </w:rPr>
                <w:t>[Type the document title]</w:t>
              </w:r>
            </w:sdtContent>
          </w:sdt>
          <w:r>
            <w:rPr>
              <w:rFonts w:asciiTheme="majorHAnsi" w:hAnsiTheme="majorHAnsi"/>
              <w:sz w:val="18"/>
              <w:szCs w:val="18"/>
            </w:rPr>
            <w:t xml:space="preserve">| </w:t>
          </w:r>
          <w:sdt>
            <w:sdtPr>
              <w:rPr>
                <w:rFonts w:asciiTheme="majorHAnsi" w:hAnsiTheme="majorHAnsi"/>
                <w:sz w:val="18"/>
                <w:szCs w:val="18"/>
              </w:rPr>
              <w:alias w:val="Date"/>
              <w:id w:val="805254819"/>
              <w:placeholder>
                <w:docPart w:val="FE5E0C5461B64114931C1799E36D27A5"/>
              </w:placeholder>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r>
                <w:rPr>
                  <w:rFonts w:asciiTheme="majorHAnsi" w:hAnsiTheme="majorHAnsi"/>
                  <w:sz w:val="18"/>
                  <w:szCs w:val="18"/>
                </w:rPr>
                <w:t>[Pick the date]</w:t>
              </w:r>
            </w:sdtContent>
          </w:sdt>
          <w:r>
            <w:pict>
              <v:rect id="_x0000_s1039" style="position:absolute;margin-left:199pt;margin-top:-59.1pt;width:57.55pt;height:57.6pt;z-index:251924480;mso-width-percent:800;mso-height-percent:800;mso-position-horizontal-relative:left-margin-area;mso-position-vertical-relative:top-margin-area;mso-width-percent:800;mso-height-percent:800;mso-width-relative:left-margin-area;mso-height-relative:top-margin-area;v-text-anchor:middle" o:allowincell="f" filled="f" stroked="f">
                <v:textbox style="mso-next-textbox:#_x0000_s1039" inset="14.4pt,,14.4pt">
                  <w:txbxContent>
                    <w:p>
                      <w:pPr>
                        <w:pStyle w:val="NoSpacing"/>
                        <w:jc w:val="right"/>
                        <w:rPr>
                          <w:rFonts w:asciiTheme="majorHAnsi" w:hAnsiTheme="majorHAnsi"/>
                          <w:sz w:val="18"/>
                          <w:szCs w:val="18"/>
                        </w:rPr>
                      </w:pPr>
                      <w:fldSimple w:instr=" PAGE  \* Arabic  \* MERGEFORMAT ">
                        <w:r>
                          <w:rPr>
                            <w:rFonts w:asciiTheme="majorHAnsi" w:hAnsiTheme="majorHAnsi"/>
                            <w:noProof/>
                            <w:color w:val="4F81BD" w:themeColor="accent1"/>
                            <w:sz w:val="28"/>
                            <w:szCs w:val="28"/>
                          </w:rPr>
                          <w:t>1</w:t>
                        </w:r>
                      </w:fldSimple>
                      <w:r>
                        <w:rPr>
                          <w:rFonts w:asciiTheme="majorHAnsi" w:hAnsiTheme="majorHAnsi"/>
                          <w:color w:val="auto"/>
                          <w:sz w:val="18"/>
                          <w:szCs w:val="18"/>
                        </w:rPr>
                        <w:t xml:space="preserve">  </w:t>
                      </w:r>
                    </w:p>
                  </w:txbxContent>
                </v:textbox>
                <w10:wrap anchorx="margin" anchory="margin"/>
              </v:rect>
            </w:pict>
          </w:r>
          <w:r>
            <w:pict>
              <v:rect id="_x0000_s1040" style="position:absolute;margin-left:24.6pt;margin-top:-57.3pt;width:57.6pt;height:57.6pt;z-index:251925504;mso-width-percent:800;mso-height-percent:800;mso-position-horizontal-relative:left-margin-area;mso-position-vertical-relative:top-margin-area;mso-width-percent:800;mso-height-percent:800;mso-width-relative:left-margin-area;mso-height-relative:top-margin-area;v-text-anchor:middle" o:allowincell="f" filled="f" stroked="f">
                <v:textbox style="mso-next-textbox:#_x0000_s1040" inset="14.4pt,,14.4pt">
                  <w:txbxContent>
                    <w:p>
                      <w:pPr>
                        <w:pStyle w:val="NoSpacing"/>
                        <w:jc w:val="right"/>
                        <w:rPr>
                          <w:rFonts w:asciiTheme="majorHAnsi" w:hAnsiTheme="majorHAnsi"/>
                          <w:sz w:val="18"/>
                          <w:szCs w:val="18"/>
                        </w:rPr>
                      </w:pPr>
                      <w:fldSimple w:instr=" PAGE  \* Arabic  \* MERGEFORMAT ">
                        <w:r>
                          <w:rPr>
                            <w:rFonts w:asciiTheme="majorHAnsi" w:hAnsiTheme="majorHAnsi"/>
                            <w:noProof/>
                            <w:color w:val="4F81BD" w:themeColor="accent1"/>
                            <w:sz w:val="28"/>
                            <w:szCs w:val="28"/>
                          </w:rPr>
                          <w:t>1</w:t>
                        </w:r>
                      </w:fldSimple>
                      <w:r>
                        <w:rPr>
                          <w:rFonts w:asciiTheme="majorHAnsi" w:hAnsiTheme="majorHAnsi"/>
                          <w:color w:val="auto"/>
                          <w:sz w:val="18"/>
                          <w:szCs w:val="18"/>
                        </w:rPr>
                        <w:t xml:space="preserve">  </w:t>
                      </w:r>
                    </w:p>
                  </w:txbxContent>
                </v:textbox>
                <w10:wrap anchorx="margin" anchory="margin"/>
              </v:rect>
            </w:pict>
          </w:r>
          <w:r>
            <w:pict>
              <v:roundrect id="_x0000_s1041" style="position:absolute;margin-left:0;margin-top:0;width:562.05pt;height:743.45pt;z-index:251926528;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p>
      </w:docPartBody>
    </w:docPart>
    <w:docPart>
      <w:docPartPr>
        <w:name w:val="01E4A1BEEBE043BCA99BDBA87BEB1725"/>
        <w:category>
          <w:name w:val="General"/>
          <w:gallery w:val="placeholder"/>
        </w:category>
        <w:types>
          <w:type w:val="bbPlcHdr"/>
        </w:types>
        <w:behaviors>
          <w:behavior w:val="content"/>
        </w:behaviors>
        <w:guid w:val="{90C23DA3-A0DC-4B8E-AF1A-F46610BAEF32}"/>
      </w:docPartPr>
      <w:docPartBody>
        <w:p>
          <w:pPr>
            <w:pStyle w:val="01E4A1BEEBE043BCA99BDBA87BEB1725"/>
          </w:pPr>
          <w:r>
            <w:t>[Type the sender name]</w:t>
          </w:r>
        </w:p>
      </w:docPartBody>
    </w:docPart>
    <w:docPart>
      <w:docPartPr>
        <w:name w:val="637E34B1A75D4102BF0576945EE91A6D"/>
        <w:category>
          <w:name w:val="General"/>
          <w:gallery w:val="placeholder"/>
        </w:category>
        <w:types>
          <w:type w:val="bbPlcHdr"/>
        </w:types>
        <w:behaviors>
          <w:behavior w:val="content"/>
        </w:behaviors>
        <w:guid w:val="{F4A2DC07-3E6D-45CE-8453-583187DBE0D1}"/>
      </w:docPartPr>
      <w:docPartBody>
        <w:p>
          <w:pPr>
            <w:pStyle w:val="637E34B1A75D4102BF0576945EE91A6D"/>
          </w:pPr>
          <w:r>
            <w:t>[Type the sender name]</w:t>
          </w:r>
        </w:p>
      </w:docPartBody>
    </w:docPart>
    <w:docPart>
      <w:docPartPr>
        <w:name w:val="Equity (Odd Page)"/>
        <w:style w:val="Normal"/>
        <w:category>
          <w:name w:val=" Letter"/>
          <w:gallery w:val="ftrs"/>
        </w:category>
        <w:behaviors>
          <w:behavior w:val="content"/>
        </w:behaviors>
        <w:guid w:val="{BFBA409B-7561-48CB-AA3E-C28AA067ABC6}"/>
      </w:docPartPr>
      <w:docPartBody>
        <w:p>
          <w:pPr>
            <w:rPr>
              <w:sz w:val="20"/>
            </w:rPr>
          </w:pPr>
          <w:r>
            <w:rPr>
              <w:noProof/>
              <w:sz w:val="10"/>
              <w:szCs w:val="10"/>
            </w:rPr>
            <w:pict>
              <v:rect id="_x0000_s1037" style="position:absolute;margin-left:-358.4pt;margin-top:0;width:46.85pt;height:9in;z-index:251920384;mso-width-percent:500;mso-height-percent:1000;mso-position-horizontal:right;mso-position-horizontal-relative:left-margin-area;mso-position-vertical:bottom;mso-position-vertical-relative:margin;mso-width-percent:500;mso-height-percent:1000;mso-width-relative:margin;mso-height-relative:margin;v-text-anchor:middle" o:allowincell="f" filled="f" stroked="f">
                <v:textbox style="layout-flow:vertical;mso-layout-flow-alt:bottom-to-top;mso-next-textbox:#_x0000_s1037" inset=",,8.64pt,10.8pt">
                  <w:txbxContent>
                    <w:p>
                      <w:pPr>
                        <w:pStyle w:val="GrayText"/>
                      </w:pPr>
                      <w:sdt>
                        <w:sdtPr>
                          <w:id w:val="805254801"/>
                          <w:placeholder>
                            <w:docPart w:val="9A05CE6A121D49B5B38C806196BFE57D"/>
                          </w:placeholder>
                          <w:showingPlcHdr/>
                          <w:dataBinding w:prefixMappings="xmlns:ns0='http://schemas.openxmlformats.org/officeDocument/2006/extended-properties' " w:xpath="/ns0:Properties[1]/ns0:Company[1]" w:storeItemID="{6668398D-A668-4E3E-A5EB-62B293D839F1}"/>
                          <w:text/>
                        </w:sdtPr>
                        <w:sdtContent>
                          <w:r>
                            <w:t>[Type the company name]</w:t>
                          </w:r>
                        </w:sdtContent>
                      </w:sdt>
                    </w:p>
                  </w:txbxContent>
                </v:textbox>
                <w10:wrap anchorx="margin" anchory="margin"/>
              </v:rect>
            </w:pict>
          </w:r>
          <w:r>
            <w:rPr>
              <w:noProof/>
              <w:sz w:val="20"/>
              <w:lang w:eastAsia="ja-JP"/>
            </w:rPr>
            <w:pict>
              <v:roundrect id="_x0000_s1036" style="position:absolute;margin-left:0;margin-top:0;width:562.05pt;height:743.45pt;z-index:251919360;mso-width-percent:920;mso-height-percent:940;mso-position-horizontal:center;mso-position-horizontal-relative:page;mso-position-vertical:center;mso-position-vertical-relative:page;mso-width-percent:920;mso-height-percent:940" arcsize="2637f" o:allowincell="f" filled="f" fillcolor="black" strokecolor="black [3213]" strokeweight="1pt">
                <v:fill color2="#272727 [2749]" type="pattern"/>
                <w10:wrap anchorx="page" anchory="page"/>
              </v:roundrect>
            </w:pict>
          </w:r>
          <w:r>
            <w:rPr>
              <w:noProof/>
              <w:sz w:val="20"/>
              <w:lang w:eastAsia="ja-JP"/>
            </w:rPr>
            <w:pict>
              <v:oval id="_x0000_s1035" style="position:absolute;margin-left:59.45pt;margin-top:0;width:41pt;height:41pt;z-index:251918336;mso-position-horizontal:right;mso-position-horizontal-relative:left-margin-area;mso-position-vertical:top;mso-position-vertical-relative:bottom-margin-area;v-text-anchor:middle" o:allowincell="f" fillcolor="#4f81bd [3204]" stroked="f">
                <v:textbox style="mso-next-textbox:#_x0000_s1035" inset="0,0,0,0">
                  <w:txbxContent>
                    <w:p>
                      <w:pPr>
                        <w:pStyle w:val="NoSpacing"/>
                        <w:jc w:val="center"/>
                        <w:rPr>
                          <w:color w:val="FFFFFF" w:themeColor="background1"/>
                          <w:sz w:val="40"/>
                          <w:szCs w:val="40"/>
                        </w:rPr>
                      </w:pPr>
                      <w:fldSimple w:instr=" PAGE  \* Arabic  \* MERGEFORMAT ">
                        <w:r>
                          <w:rPr>
                            <w:noProof/>
                            <w:color w:val="FFFFFF" w:themeColor="background1"/>
                            <w:sz w:val="40"/>
                            <w:szCs w:val="40"/>
                          </w:rPr>
                          <w:t>1</w:t>
                        </w:r>
                      </w:fldSimple>
                    </w:p>
                  </w:txbxContent>
                </v:textbox>
                <w10:wrap anchorx="margin" anchory="page"/>
              </v:oval>
            </w:pict>
          </w:r>
        </w:p>
        <w:p/>
      </w:docPartBody>
    </w:docPart>
    <w:docPart>
      <w:docPartPr>
        <w:name w:val="1C5D77A090FB45AFAC289604E8AA0768"/>
        <w:category>
          <w:name w:val="General"/>
          <w:gallery w:val="placeholder"/>
        </w:category>
        <w:types>
          <w:type w:val="bbPlcHdr"/>
        </w:types>
        <w:behaviors>
          <w:behavior w:val="content"/>
        </w:behaviors>
        <w:guid w:val="{D75D2CB8-D5A6-4EDD-8868-91BD50EA1DDD}"/>
      </w:docPartPr>
      <w:docPartBody>
        <w:p>
          <w:pPr>
            <w:pStyle w:val="1C5D77A090FB45AFAC289604E8AA0768"/>
          </w:pPr>
          <w:r>
            <w:t>[Type the recipient name]</w:t>
          </w:r>
        </w:p>
      </w:docPartBody>
    </w:docPart>
    <w:docPart>
      <w:docPartPr>
        <w:name w:val="78F39860C6A44FCDA89F226AA0FB285E"/>
        <w:category>
          <w:name w:val="General"/>
          <w:gallery w:val="placeholder"/>
        </w:category>
        <w:types>
          <w:type w:val="bbPlcHdr"/>
        </w:types>
        <w:behaviors>
          <w:behavior w:val="content"/>
        </w:behaviors>
        <w:guid w:val="{D04DCECD-EAAE-4A60-9FC7-E7B0FFA33F9E}"/>
      </w:docPartPr>
      <w:docPartBody>
        <w:p>
          <w:pPr>
            <w:pStyle w:val="78F39860C6A44FCDA89F226AA0FB285E"/>
          </w:pPr>
          <w:r>
            <w:t>[Type the sender name]</w:t>
          </w:r>
        </w:p>
      </w:docPartBody>
    </w:docPart>
    <w:docPart>
      <w:docPartPr>
        <w:name w:val="320BA389581F4CFE84EFB2DEC977A313"/>
        <w:category>
          <w:name w:val="General"/>
          <w:gallery w:val="placeholder"/>
        </w:category>
        <w:types>
          <w:type w:val="bbPlcHdr"/>
        </w:types>
        <w:behaviors>
          <w:behavior w:val="content"/>
        </w:behaviors>
        <w:guid w:val="{38E9BB11-614A-4AE8-A545-C68A86F02EED}"/>
      </w:docPartPr>
      <w:docPartBody>
        <w:p>
          <w:pPr>
            <w:pStyle w:val="320BA389581F4CFE84EFB2DEC977A313"/>
          </w:pPr>
          <w:r>
            <w:t>[Type the recipient fax number]</w:t>
          </w:r>
        </w:p>
      </w:docPartBody>
    </w:docPart>
    <w:docPart>
      <w:docPartPr>
        <w:name w:val="4CB212E1682F4DAF83B614486E26FA3A"/>
        <w:category>
          <w:name w:val="General"/>
          <w:gallery w:val="placeholder"/>
        </w:category>
        <w:types>
          <w:type w:val="bbPlcHdr"/>
        </w:types>
        <w:behaviors>
          <w:behavior w:val="content"/>
        </w:behaviors>
        <w:guid w:val="{5BAE16E8-76E7-473A-AF66-AD93E880197D}"/>
      </w:docPartPr>
      <w:docPartBody>
        <w:p>
          <w:pPr>
            <w:pStyle w:val="4CB212E1682F4DAF83B614486E26FA3A"/>
          </w:pPr>
          <w:r>
            <w:t>[Type number of pages]</w:t>
          </w:r>
        </w:p>
      </w:docPartBody>
    </w:docPart>
    <w:docPart>
      <w:docPartPr>
        <w:name w:val="976AD93474B04F02B45AB53A5DE127B7"/>
        <w:category>
          <w:name w:val="General"/>
          <w:gallery w:val="placeholder"/>
        </w:category>
        <w:types>
          <w:type w:val="bbPlcHdr"/>
        </w:types>
        <w:behaviors>
          <w:behavior w:val="content"/>
        </w:behaviors>
        <w:guid w:val="{00703D26-56B6-4469-9B5E-BACCF4A34A66}"/>
      </w:docPartPr>
      <w:docPartBody>
        <w:p>
          <w:pPr>
            <w:pStyle w:val="976AD93474B04F02B45AB53A5DE127B7"/>
          </w:pPr>
          <w:r>
            <w:t>[Type the recipient phone number]</w:t>
          </w:r>
        </w:p>
      </w:docPartBody>
    </w:docPart>
    <w:docPart>
      <w:docPartPr>
        <w:name w:val="82379DCF779344C0BA36548BED478CBB"/>
        <w:category>
          <w:name w:val="General"/>
          <w:gallery w:val="placeholder"/>
        </w:category>
        <w:types>
          <w:type w:val="bbPlcHdr"/>
        </w:types>
        <w:behaviors>
          <w:behavior w:val="content"/>
        </w:behaviors>
        <w:guid w:val="{826C8FA9-8540-4064-952F-25A42FCE3F53}"/>
      </w:docPartPr>
      <w:docPartBody>
        <w:p>
          <w:pPr>
            <w:pStyle w:val="82379DCF779344C0BA36548BED478CBB"/>
          </w:pPr>
          <w:r>
            <w:t>[Pick the date]</w:t>
          </w:r>
        </w:p>
      </w:docPartBody>
    </w:docPart>
    <w:docPart>
      <w:docPartPr>
        <w:name w:val="71AA491A5D4C4C75950C6085815888FF"/>
        <w:category>
          <w:name w:val="General"/>
          <w:gallery w:val="placeholder"/>
        </w:category>
        <w:types>
          <w:type w:val="bbPlcHdr"/>
        </w:types>
        <w:behaviors>
          <w:behavior w:val="content"/>
        </w:behaviors>
        <w:guid w:val="{FECE8BBA-4B8F-4ED6-88A1-D67809779305}"/>
      </w:docPartPr>
      <w:docPartBody>
        <w:p>
          <w:pPr>
            <w:pStyle w:val="71AA491A5D4C4C75950C6085815888FF"/>
          </w:pPr>
          <w:r>
            <w:rPr>
              <w:rStyle w:val="PlaceholderText"/>
            </w:rPr>
            <w:t>[Type text]</w:t>
          </w:r>
        </w:p>
      </w:docPartBody>
    </w:docPart>
    <w:docPart>
      <w:docPartPr>
        <w:name w:val="381E03D6A9DF40429A2701099233CC17"/>
        <w:category>
          <w:name w:val="General"/>
          <w:gallery w:val="placeholder"/>
        </w:category>
        <w:types>
          <w:type w:val="bbPlcHdr"/>
        </w:types>
        <w:behaviors>
          <w:behavior w:val="content"/>
        </w:behaviors>
        <w:guid w:val="{B9364D31-6EBB-4538-8A5C-7559DB404FD0}"/>
      </w:docPartPr>
      <w:docPartBody>
        <w:p>
          <w:pPr>
            <w:pStyle w:val="381E03D6A9DF40429A2701099233CC17"/>
          </w:pPr>
          <w:r>
            <w:rPr>
              <w:rStyle w:val="PlaceholderText"/>
            </w:rPr>
            <w:t>[Type text]</w:t>
          </w:r>
        </w:p>
      </w:docPartBody>
    </w:docPart>
    <w:docPart>
      <w:docPartPr>
        <w:name w:val="FAFA5967F1D74B818CCD3484E1099D4C"/>
        <w:category>
          <w:name w:val="General"/>
          <w:gallery w:val="placeholder"/>
        </w:category>
        <w:types>
          <w:type w:val="bbPlcHdr"/>
        </w:types>
        <w:behaviors>
          <w:behavior w:val="content"/>
        </w:behaviors>
        <w:guid w:val="{7156D0B5-6EB6-45E0-9F66-477117FCD808}"/>
      </w:docPartPr>
      <w:docPartBody>
        <w:p>
          <w:pPr>
            <w:pStyle w:val="FAFA5967F1D74B818CCD3484E1099D4C"/>
          </w:pPr>
          <w:r>
            <w:t>[Type comments]</w:t>
          </w:r>
        </w:p>
      </w:docPartBody>
    </w:docPart>
    <w:docPart>
      <w:docPartPr>
        <w:name w:val="1F98033BC8F744F2A88F6E0F8B06BB9E"/>
        <w:category>
          <w:name w:val="General"/>
          <w:gallery w:val="placeholder"/>
        </w:category>
        <w:types>
          <w:type w:val="bbPlcHdr"/>
        </w:types>
        <w:behaviors>
          <w:behavior w:val="content"/>
        </w:behaviors>
        <w:guid w:val="{9DB34A35-C894-42BD-BC3E-9A60F342309E}"/>
      </w:docPartPr>
      <w:docPartBody>
        <w:p>
          <w:pPr>
            <w:pStyle w:val="1F98033BC8F744F2A88F6E0F8B06BB9E"/>
          </w:pPr>
          <w:r>
            <w:rPr>
              <w:color w:val="7F7F7F" w:themeColor="text1" w:themeTint="80"/>
            </w:rPr>
            <w:t>[Pick the date]</w:t>
          </w:r>
        </w:p>
      </w:docPartBody>
    </w:docPart>
    <w:docPart>
      <w:docPartPr>
        <w:name w:val="31A86EC3CA744C42B9A623EBD2258DCA"/>
        <w:category>
          <w:name w:val="General"/>
          <w:gallery w:val="placeholder"/>
        </w:category>
        <w:types>
          <w:type w:val="bbPlcHdr"/>
        </w:types>
        <w:behaviors>
          <w:behavior w:val="content"/>
        </w:behaviors>
        <w:guid w:val="{754AD025-069F-457E-A8CE-732D44696047}"/>
      </w:docPartPr>
      <w:docPartBody>
        <w:p>
          <w:pPr>
            <w:pStyle w:val="31A86EC3CA744C42B9A623EBD2258DCA"/>
          </w:pPr>
          <w:r>
            <w:t>[Type the recipient name]</w:t>
          </w:r>
        </w:p>
      </w:docPartBody>
    </w:docPart>
    <w:docPart>
      <w:docPartPr>
        <w:name w:val="3B844D317D254444A22149801942567C"/>
        <w:category>
          <w:name w:val="General"/>
          <w:gallery w:val="placeholder"/>
        </w:category>
        <w:types>
          <w:type w:val="bbPlcHdr"/>
        </w:types>
        <w:behaviors>
          <w:behavior w:val="content"/>
        </w:behaviors>
        <w:guid w:val="{A0724132-6323-460F-A6A9-7AD3E4998C90}"/>
      </w:docPartPr>
      <w:docPartBody>
        <w:p>
          <w:pPr>
            <w:pStyle w:val="3B844D317D254444A22149801942567C"/>
          </w:pPr>
          <w:r>
            <w:t>[Type the sender name]</w:t>
          </w:r>
        </w:p>
      </w:docPartBody>
    </w:docPart>
    <w:docPart>
      <w:docPartPr>
        <w:name w:val="225CA169DB34496A81631E8439F021AB"/>
        <w:category>
          <w:name w:val="General"/>
          <w:gallery w:val="placeholder"/>
        </w:category>
        <w:types>
          <w:type w:val="bbPlcHdr"/>
        </w:types>
        <w:behaviors>
          <w:behavior w:val="content"/>
        </w:behaviors>
        <w:guid w:val="{B5CE1F09-9FC4-4270-8599-CCAEAE165707}"/>
      </w:docPartPr>
      <w:docPartBody>
        <w:p>
          <w:pPr>
            <w:pStyle w:val="225CA169DB34496A81631E8439F021AB"/>
          </w:pPr>
          <w:r>
            <w:t>[Type the recipient fax number]</w:t>
          </w:r>
        </w:p>
      </w:docPartBody>
    </w:docPart>
    <w:docPart>
      <w:docPartPr>
        <w:name w:val="C71BF5C693424FC8BC01C564B416C231"/>
        <w:category>
          <w:name w:val="General"/>
          <w:gallery w:val="placeholder"/>
        </w:category>
        <w:types>
          <w:type w:val="bbPlcHdr"/>
        </w:types>
        <w:behaviors>
          <w:behavior w:val="content"/>
        </w:behaviors>
        <w:guid w:val="{37FAC3AB-14DF-4840-822E-5025F1FB4783}"/>
      </w:docPartPr>
      <w:docPartBody>
        <w:p>
          <w:pPr>
            <w:pStyle w:val="C71BF5C693424FC8BC01C564B416C231"/>
          </w:pPr>
          <w:r>
            <w:t>[Type number of pages]</w:t>
          </w:r>
        </w:p>
      </w:docPartBody>
    </w:docPart>
    <w:docPart>
      <w:docPartPr>
        <w:name w:val="367A640BE8AC41CBA45CFACCD0413973"/>
        <w:category>
          <w:name w:val="General"/>
          <w:gallery w:val="placeholder"/>
        </w:category>
        <w:types>
          <w:type w:val="bbPlcHdr"/>
        </w:types>
        <w:behaviors>
          <w:behavior w:val="content"/>
        </w:behaviors>
        <w:guid w:val="{1497880E-DE4B-43DB-A459-E9946D65A1FD}"/>
      </w:docPartPr>
      <w:docPartBody>
        <w:p>
          <w:pPr>
            <w:pStyle w:val="367A640BE8AC41CBA45CFACCD0413973"/>
          </w:pPr>
          <w:r>
            <w:t>[Type the recipient phone number]</w:t>
          </w:r>
        </w:p>
      </w:docPartBody>
    </w:docPart>
    <w:docPart>
      <w:docPartPr>
        <w:name w:val="76D80303D43C473398C12955107C2304"/>
        <w:category>
          <w:name w:val="General"/>
          <w:gallery w:val="placeholder"/>
        </w:category>
        <w:types>
          <w:type w:val="bbPlcHdr"/>
        </w:types>
        <w:behaviors>
          <w:behavior w:val="content"/>
        </w:behaviors>
        <w:guid w:val="{6711A20E-ACD1-4043-A1FA-733B7CB24461}"/>
      </w:docPartPr>
      <w:docPartBody>
        <w:p>
          <w:pPr>
            <w:pStyle w:val="76D80303D43C473398C12955107C2304"/>
          </w:pPr>
          <w:r>
            <w:t>[Pick the date]</w:t>
          </w:r>
        </w:p>
      </w:docPartBody>
    </w:docPart>
    <w:docPart>
      <w:docPartPr>
        <w:name w:val="13236735C49048F8AC7A71EE4B87E5D0"/>
        <w:category>
          <w:name w:val="General"/>
          <w:gallery w:val="placeholder"/>
        </w:category>
        <w:types>
          <w:type w:val="bbPlcHdr"/>
        </w:types>
        <w:behaviors>
          <w:behavior w:val="content"/>
        </w:behaviors>
        <w:guid w:val="{5681A62D-5BE1-45AB-91CF-E5366C40279C}"/>
      </w:docPartPr>
      <w:docPartBody>
        <w:p>
          <w:pPr>
            <w:pStyle w:val="13236735C49048F8AC7A71EE4B87E5D0"/>
          </w:pPr>
          <w:r>
            <w:rPr>
              <w:rStyle w:val="PlaceholderText"/>
            </w:rPr>
            <w:t>[Type text]</w:t>
          </w:r>
        </w:p>
      </w:docPartBody>
    </w:docPart>
    <w:docPart>
      <w:docPartPr>
        <w:name w:val="9DDB070723B9498CB6B250CECF290E7D"/>
        <w:category>
          <w:name w:val="General"/>
          <w:gallery w:val="placeholder"/>
        </w:category>
        <w:types>
          <w:type w:val="bbPlcHdr"/>
        </w:types>
        <w:behaviors>
          <w:behavior w:val="content"/>
        </w:behaviors>
        <w:guid w:val="{FAB4117E-86F4-477F-B2F7-A364484913D3}"/>
      </w:docPartPr>
      <w:docPartBody>
        <w:p>
          <w:pPr>
            <w:pStyle w:val="9DDB070723B9498CB6B250CECF290E7D"/>
          </w:pPr>
          <w:r>
            <w:rPr>
              <w:rStyle w:val="PlaceholderText"/>
            </w:rPr>
            <w:t>[Type text]</w:t>
          </w:r>
        </w:p>
      </w:docPartBody>
    </w:docPart>
    <w:docPart>
      <w:docPartPr>
        <w:name w:val="FBB23F50D1AE459AB4874949F311E7B1"/>
        <w:category>
          <w:name w:val="General"/>
          <w:gallery w:val="placeholder"/>
        </w:category>
        <w:types>
          <w:type w:val="bbPlcHdr"/>
        </w:types>
        <w:behaviors>
          <w:behavior w:val="content"/>
        </w:behaviors>
        <w:guid w:val="{455D952D-AA60-4C5B-8C08-FF6E1F430E6A}"/>
      </w:docPartPr>
      <w:docPartBody>
        <w:p>
          <w:pPr>
            <w:pStyle w:val="FBB23F50D1AE459AB4874949F311E7B1"/>
          </w:pPr>
          <w:r>
            <w:t>[Type comments]</w:t>
          </w:r>
        </w:p>
      </w:docPartBody>
    </w:docPart>
    <w:docPart>
      <w:docPartPr>
        <w:name w:val="8013E32957AA4BB8BAD0EE8AADC78E50"/>
        <w:category>
          <w:name w:val="General"/>
          <w:gallery w:val="placeholder"/>
        </w:category>
        <w:types>
          <w:type w:val="bbPlcHdr"/>
        </w:types>
        <w:behaviors>
          <w:behavior w:val="content"/>
        </w:behaviors>
        <w:guid w:val="{D430CA87-5995-46CD-B02C-1E2FC5D7E019}"/>
      </w:docPartPr>
      <w:docPartBody>
        <w:p>
          <w:pPr>
            <w:pStyle w:val="8013E32957AA4BB8BAD0EE8AADC78E50"/>
          </w:pPr>
          <w:r>
            <w:rPr>
              <w:color w:val="7F7F7F" w:themeColor="text1" w:themeTint="80"/>
            </w:rPr>
            <w:t>[Pick the date]</w:t>
          </w:r>
        </w:p>
      </w:docPartBody>
    </w:docPart>
    <w:docPart>
      <w:docPartPr>
        <w:name w:val="A27E3B5A3E9B43BBAF37BB8E382A85CB"/>
        <w:category>
          <w:name w:val="General"/>
          <w:gallery w:val="placeholder"/>
        </w:category>
        <w:types>
          <w:type w:val="bbPlcHdr"/>
        </w:types>
        <w:behaviors>
          <w:behavior w:val="content"/>
        </w:behaviors>
        <w:guid w:val="{74A27934-BA2C-4C52-94B0-769184E8DCD5}"/>
      </w:docPartPr>
      <w:docPartBody>
        <w:p>
          <w:pPr>
            <w:pStyle w:val="A27E3B5A3E9B43BBAF37BB8E382A85CB"/>
          </w:pPr>
          <w:r>
            <w:rPr>
              <w:rStyle w:val="PlaceholderText"/>
            </w:rPr>
            <w:t>[Type the company name]</w:t>
          </w:r>
        </w:p>
      </w:docPartBody>
    </w:docPart>
    <w:docPart>
      <w:docPartPr>
        <w:name w:val="9A05CE6A121D49B5B38C806196BFE57D"/>
        <w:category>
          <w:name w:val="General"/>
          <w:gallery w:val="placeholder"/>
        </w:category>
        <w:types>
          <w:type w:val="bbPlcHdr"/>
        </w:types>
        <w:behaviors>
          <w:behavior w:val="content"/>
        </w:behaviors>
        <w:guid w:val="{EA5CC90C-4C5F-410D-9EEB-01C943B68876}"/>
      </w:docPartPr>
      <w:docPartBody>
        <w:p>
          <w:pPr>
            <w:pStyle w:val="9A05CE6A121D49B5B38C806196BFE57D"/>
          </w:pPr>
          <w:r>
            <w:t>[Type the company name]</w:t>
          </w:r>
        </w:p>
      </w:docPartBody>
    </w:docPart>
    <w:docPart>
      <w:docPartPr>
        <w:name w:val="34F663420DA340EE87432FA1F78F9864"/>
        <w:category>
          <w:name w:val="General"/>
          <w:gallery w:val="placeholder"/>
        </w:category>
        <w:types>
          <w:type w:val="bbPlcHdr"/>
        </w:types>
        <w:behaviors>
          <w:behavior w:val="content"/>
        </w:behaviors>
        <w:guid w:val="{7086E1FB-8748-46A3-9A2C-CCA7C0FDBEF8}"/>
      </w:docPartPr>
      <w:docPartBody>
        <w:p>
          <w:pPr>
            <w:pStyle w:val="34F663420DA340EE87432FA1F78F9864"/>
          </w:pPr>
          <w:r>
            <w:rPr>
              <w:rFonts w:asciiTheme="majorHAnsi" w:hAnsiTheme="majorHAnsi"/>
              <w:sz w:val="18"/>
              <w:szCs w:val="18"/>
            </w:rPr>
            <w:t>[Type the document title]</w:t>
          </w:r>
        </w:p>
      </w:docPartBody>
    </w:docPart>
    <w:docPart>
      <w:docPartPr>
        <w:name w:val="4D53E7EF6A3B4DEEB19B62C1B093AF04"/>
        <w:category>
          <w:name w:val="General"/>
          <w:gallery w:val="placeholder"/>
        </w:category>
        <w:types>
          <w:type w:val="bbPlcHdr"/>
        </w:types>
        <w:behaviors>
          <w:behavior w:val="content"/>
        </w:behaviors>
        <w:guid w:val="{BC5AE412-7683-45A1-9C38-22DFD14B48EF}"/>
      </w:docPartPr>
      <w:docPartBody>
        <w:p>
          <w:pPr>
            <w:pStyle w:val="4D53E7EF6A3B4DEEB19B62C1B093AF04"/>
          </w:pPr>
          <w:r>
            <w:rPr>
              <w:rFonts w:asciiTheme="majorHAnsi" w:hAnsiTheme="majorHAnsi"/>
              <w:sz w:val="18"/>
              <w:szCs w:val="18"/>
            </w:rPr>
            <w:t>[Pick the date]</w:t>
          </w:r>
        </w:p>
      </w:docPartBody>
    </w:docPart>
    <w:docPart>
      <w:docPartPr>
        <w:name w:val="26EA79059AE54B949D26653FDF950589"/>
        <w:category>
          <w:name w:val="General"/>
          <w:gallery w:val="placeholder"/>
        </w:category>
        <w:types>
          <w:type w:val="bbPlcHdr"/>
        </w:types>
        <w:behaviors>
          <w:behavior w:val="content"/>
        </w:behaviors>
        <w:guid w:val="{2DF0244E-39D5-4A24-8DDD-1B3C029BB3F9}"/>
      </w:docPartPr>
      <w:docPartBody>
        <w:p>
          <w:pPr>
            <w:pStyle w:val="26EA79059AE54B949D26653FDF950589"/>
          </w:pPr>
          <w:r>
            <w:rPr>
              <w:rFonts w:asciiTheme="majorHAnsi" w:hAnsiTheme="majorHAnsi"/>
              <w:sz w:val="18"/>
              <w:szCs w:val="18"/>
            </w:rPr>
            <w:t>[Type the document title]</w:t>
          </w:r>
        </w:p>
      </w:docPartBody>
    </w:docPart>
    <w:docPart>
      <w:docPartPr>
        <w:name w:val="FE5E0C5461B64114931C1799E36D27A5"/>
        <w:category>
          <w:name w:val="General"/>
          <w:gallery w:val="placeholder"/>
        </w:category>
        <w:types>
          <w:type w:val="bbPlcHdr"/>
        </w:types>
        <w:behaviors>
          <w:behavior w:val="content"/>
        </w:behaviors>
        <w:guid w:val="{2D1F41D1-A548-4F29-B9D5-17326F9EA585}"/>
      </w:docPartPr>
      <w:docPartBody>
        <w:p>
          <w:pPr>
            <w:pStyle w:val="FE5E0C5461B64114931C1799E36D27A5"/>
          </w:pPr>
          <w:r>
            <w:rPr>
              <w:rFonts w:asciiTheme="majorHAnsi" w:hAnsiTheme="majorHAnsi"/>
              <w:sz w:val="18"/>
              <w:szCs w:val="18"/>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A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7189C2B168447191A41BB620AA0632">
    <w:name w:val="407189C2B168447191A41BB620AA0632"/>
    <w:rsid w:val="00111A56"/>
  </w:style>
  <w:style w:type="paragraph" w:customStyle="1" w:styleId="DE31882C197C4E648DC05AA2EDD8082A">
    <w:name w:val="DE31882C197C4E648DC05AA2EDD8082A"/>
    <w:rsid w:val="00111A56"/>
  </w:style>
  <w:style w:type="paragraph" w:customStyle="1" w:styleId="442B7258494340AAB7C89593F0DA2071">
    <w:name w:val="442B7258494340AAB7C89593F0DA2071"/>
    <w:rsid w:val="00111A56"/>
  </w:style>
  <w:style w:type="paragraph" w:customStyle="1" w:styleId="660A6828C02E43F984FEDA5356C22C81">
    <w:name w:val="660A6828C02E43F984FEDA5356C22C81"/>
    <w:rsid w:val="00111A56"/>
  </w:style>
  <w:style w:type="paragraph" w:customStyle="1" w:styleId="E8FF264DD7EC426F8C8D41EE703F822D">
    <w:name w:val="E8FF264DD7EC426F8C8D41EE703F822D"/>
    <w:rsid w:val="00111A56"/>
  </w:style>
  <w:style w:type="paragraph" w:customStyle="1" w:styleId="725E4649B6414EF29C649E63CE049F4C">
    <w:name w:val="725E4649B6414EF29C649E63CE049F4C"/>
    <w:rsid w:val="00111A56"/>
  </w:style>
  <w:style w:type="paragraph" w:customStyle="1" w:styleId="739DE73736B64F41BE128D85E98587B8">
    <w:name w:val="739DE73736B64F41BE128D85E98587B8"/>
    <w:rsid w:val="00111A56"/>
  </w:style>
  <w:style w:type="character" w:styleId="PlaceholderText">
    <w:name w:val="Placeholder Text"/>
    <w:basedOn w:val="DefaultParagraphFont"/>
    <w:uiPriority w:val="99"/>
    <w:semiHidden/>
    <w:rsid w:val="00111A56"/>
    <w:rPr>
      <w:color w:val="808080"/>
    </w:rPr>
  </w:style>
  <w:style w:type="paragraph" w:customStyle="1" w:styleId="5F6B645B3FEC4E17B74A3CD243940A13">
    <w:name w:val="5F6B645B3FEC4E17B74A3CD243940A13"/>
    <w:rsid w:val="00111A56"/>
  </w:style>
  <w:style w:type="paragraph" w:customStyle="1" w:styleId="4670B6A160CD4F2196761AD045A43131">
    <w:name w:val="4670B6A160CD4F2196761AD045A43131"/>
    <w:rsid w:val="00111A56"/>
  </w:style>
  <w:style w:type="paragraph" w:customStyle="1" w:styleId="78251F3D61CA47B09626AC72E37B84F5">
    <w:name w:val="78251F3D61CA47B09626AC72E37B84F5"/>
    <w:rsid w:val="00111A56"/>
  </w:style>
  <w:style w:type="paragraph" w:customStyle="1" w:styleId="CDE524F7262B496BB4251DACBF0F4A6E">
    <w:name w:val="CDE524F7262B496BB4251DACBF0F4A6E"/>
    <w:rsid w:val="00111A56"/>
  </w:style>
  <w:style w:type="paragraph" w:customStyle="1" w:styleId="B0021B5E09DA45CDA9519F366A078FA2">
    <w:name w:val="B0021B5E09DA45CDA9519F366A078FA2"/>
    <w:rsid w:val="00111A56"/>
  </w:style>
  <w:style w:type="paragraph" w:customStyle="1" w:styleId="3AC4AE8EF70F4C1A80726E498016DFDE">
    <w:name w:val="3AC4AE8EF70F4C1A80726E498016DFDE"/>
    <w:rsid w:val="00111A56"/>
  </w:style>
  <w:style w:type="paragraph" w:customStyle="1" w:styleId="D2317E54A1B94771AFAB886DB7F2CB42">
    <w:name w:val="D2317E54A1B94771AFAB886DB7F2CB42"/>
    <w:rsid w:val="00111A56"/>
  </w:style>
  <w:style w:type="paragraph" w:customStyle="1" w:styleId="A4E75EF8C4194AB3A6240DD2226D1876">
    <w:name w:val="A4E75EF8C4194AB3A6240DD2226D1876"/>
    <w:rsid w:val="00111A56"/>
  </w:style>
  <w:style w:type="paragraph" w:customStyle="1" w:styleId="6518DD3775CD4C69BC4D7B2AEAAF22B8">
    <w:name w:val="6518DD3775CD4C69BC4D7B2AEAAF22B8"/>
    <w:rsid w:val="00111A56"/>
  </w:style>
  <w:style w:type="paragraph" w:customStyle="1" w:styleId="A21CF2FED2E34FA1A75BE0110141C892">
    <w:name w:val="A21CF2FED2E34FA1A75BE0110141C892"/>
    <w:rsid w:val="00111A56"/>
  </w:style>
  <w:style w:type="paragraph" w:customStyle="1" w:styleId="6130DAD20AFE465EAD83E430C9F9D052">
    <w:name w:val="6130DAD20AFE465EAD83E430C9F9D052"/>
    <w:rsid w:val="00111A56"/>
  </w:style>
  <w:style w:type="paragraph" w:customStyle="1" w:styleId="BA4419583A7947CAB040D8A4D53D9296">
    <w:name w:val="BA4419583A7947CAB040D8A4D53D9296"/>
    <w:rsid w:val="00111A56"/>
  </w:style>
  <w:style w:type="paragraph" w:customStyle="1" w:styleId="088C4273597B4D809A8E8CA4495243C7">
    <w:name w:val="088C4273597B4D809A8E8CA4495243C7"/>
    <w:rsid w:val="00111A56"/>
  </w:style>
  <w:style w:type="paragraph" w:customStyle="1" w:styleId="39DF685D9E6D4938B810851081424597">
    <w:name w:val="39DF685D9E6D4938B810851081424597"/>
    <w:rsid w:val="00111A56"/>
  </w:style>
  <w:style w:type="paragraph" w:customStyle="1" w:styleId="C7FB84436B874A9C90D89BF4C6C8985A">
    <w:name w:val="C7FB84436B874A9C90D89BF4C6C8985A"/>
    <w:rsid w:val="00111A56"/>
  </w:style>
  <w:style w:type="paragraph" w:customStyle="1" w:styleId="CC6FF82A679B4B71A098D92FD7C4CC98">
    <w:name w:val="CC6FF82A679B4B71A098D92FD7C4CC98"/>
    <w:rsid w:val="00111A56"/>
  </w:style>
  <w:style w:type="paragraph" w:customStyle="1" w:styleId="E3CC3E40C7DA44728FADFA0978EC2C25">
    <w:name w:val="E3CC3E40C7DA44728FADFA0978EC2C25"/>
    <w:rsid w:val="00111A56"/>
  </w:style>
  <w:style w:type="paragraph" w:customStyle="1" w:styleId="BB32C2160985404BA8F8FF08636606EE">
    <w:name w:val="BB32C2160985404BA8F8FF08636606EE"/>
    <w:rsid w:val="00111A56"/>
  </w:style>
  <w:style w:type="paragraph" w:customStyle="1" w:styleId="9920018DDADE407ABC03B633DB3D6161">
    <w:name w:val="9920018DDADE407ABC03B633DB3D6161"/>
    <w:rsid w:val="00111A56"/>
  </w:style>
  <w:style w:type="paragraph" w:customStyle="1" w:styleId="27596DBED487425D954474CDBF694242">
    <w:name w:val="27596DBED487425D954474CDBF694242"/>
    <w:rsid w:val="00111A56"/>
  </w:style>
  <w:style w:type="paragraph" w:customStyle="1" w:styleId="04FDB2D7BB354A8B87A86D7E968993CE">
    <w:name w:val="04FDB2D7BB354A8B87A86D7E968993CE"/>
    <w:rsid w:val="00111A56"/>
  </w:style>
  <w:style w:type="paragraph" w:customStyle="1" w:styleId="43B3AE204EBD4E6CA5F4B42997C68175">
    <w:name w:val="43B3AE204EBD4E6CA5F4B42997C68175"/>
    <w:rsid w:val="00111A56"/>
  </w:style>
  <w:style w:type="paragraph" w:customStyle="1" w:styleId="2F451E6ADD204A2BAA6E63160C09F941">
    <w:name w:val="2F451E6ADD204A2BAA6E63160C09F941"/>
    <w:rsid w:val="00111A56"/>
  </w:style>
  <w:style w:type="paragraph" w:customStyle="1" w:styleId="72A10D39D3F9451DACF9D854FDC87834">
    <w:name w:val="72A10D39D3F9451DACF9D854FDC87834"/>
    <w:rsid w:val="00111A56"/>
  </w:style>
  <w:style w:type="table" w:styleId="TableGrid">
    <w:name w:val="Table Grid"/>
    <w:basedOn w:val="TableNormal"/>
    <w:uiPriority w:val="1"/>
    <w:rsid w:val="00111A56"/>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1"/>
    <w:qFormat/>
    <w:rsid w:val="00111A56"/>
    <w:pPr>
      <w:spacing w:after="0" w:line="240" w:lineRule="auto"/>
    </w:pPr>
    <w:rPr>
      <w:rFonts w:eastAsiaTheme="minorHAnsi" w:cs="Times New Roman"/>
      <w:color w:val="000000" w:themeColor="text1"/>
      <w:szCs w:val="20"/>
      <w:lang w:eastAsia="ja-JP"/>
    </w:rPr>
  </w:style>
  <w:style w:type="paragraph" w:customStyle="1" w:styleId="7467CD998B934F49A7FD232A9A66902C">
    <w:name w:val="7467CD998B934F49A7FD232A9A66902C"/>
    <w:rsid w:val="00111A56"/>
  </w:style>
  <w:style w:type="paragraph" w:customStyle="1" w:styleId="8739C23F90A449348A1614EAF9BFED8D">
    <w:name w:val="8739C23F90A449348A1614EAF9BFED8D"/>
    <w:rsid w:val="00111A56"/>
  </w:style>
  <w:style w:type="paragraph" w:customStyle="1" w:styleId="B9C4360AA8A84065938EF48F3EC10DA2">
    <w:name w:val="B9C4360AA8A84065938EF48F3EC10DA2"/>
    <w:rsid w:val="00111A56"/>
  </w:style>
  <w:style w:type="paragraph" w:customStyle="1" w:styleId="8F2BA4A4424447F6BCE0FBE3661CB6B1">
    <w:name w:val="8F2BA4A4424447F6BCE0FBE3661CB6B1"/>
    <w:rsid w:val="00111A56"/>
  </w:style>
  <w:style w:type="paragraph" w:customStyle="1" w:styleId="030BB360CBDD4652B0D7CCD85E7EAB74">
    <w:name w:val="030BB360CBDD4652B0D7CCD85E7EAB74"/>
    <w:rsid w:val="00111A56"/>
  </w:style>
  <w:style w:type="paragraph" w:customStyle="1" w:styleId="6F4346A321CF4FD1BD1F8F5B23FF4902">
    <w:name w:val="6F4346A321CF4FD1BD1F8F5B23FF4902"/>
    <w:rsid w:val="00111A56"/>
  </w:style>
  <w:style w:type="paragraph" w:customStyle="1" w:styleId="6E6B7D65A0474EE6B7C0937E06984297">
    <w:name w:val="6E6B7D65A0474EE6B7C0937E06984297"/>
    <w:rsid w:val="00111A56"/>
  </w:style>
  <w:style w:type="paragraph" w:customStyle="1" w:styleId="92CBD5783B3C4C5893CB5434BB4D52FB">
    <w:name w:val="92CBD5783B3C4C5893CB5434BB4D52FB"/>
    <w:rsid w:val="00111A56"/>
  </w:style>
  <w:style w:type="paragraph" w:customStyle="1" w:styleId="1945F6C8D3C248F3A31A3022ACC3BBC1">
    <w:name w:val="1945F6C8D3C248F3A31A3022ACC3BBC1"/>
    <w:rsid w:val="00111A56"/>
  </w:style>
  <w:style w:type="paragraph" w:customStyle="1" w:styleId="8C96DC1F90B44CB0B188915066689C3F">
    <w:name w:val="8C96DC1F90B44CB0B188915066689C3F"/>
    <w:rsid w:val="00111A56"/>
  </w:style>
  <w:style w:type="paragraph" w:customStyle="1" w:styleId="FaxCover2">
    <w:name w:val="Fax Cover 2"/>
    <w:rsid w:val="00111A56"/>
    <w:pPr>
      <w:spacing w:after="0" w:line="240" w:lineRule="auto"/>
    </w:pPr>
    <w:rPr>
      <w:rFonts w:eastAsiaTheme="minorHAnsi" w:cs="Times New Roman"/>
      <w:color w:val="000000" w:themeColor="text1"/>
      <w:szCs w:val="20"/>
      <w:lang w:eastAsia="ja-JP"/>
    </w:rPr>
  </w:style>
  <w:style w:type="paragraph" w:customStyle="1" w:styleId="C3875864B0164ED489FED8DB72A42E04">
    <w:name w:val="C3875864B0164ED489FED8DB72A42E04"/>
    <w:rsid w:val="00111A56"/>
  </w:style>
  <w:style w:type="paragraph" w:customStyle="1" w:styleId="GrayText">
    <w:name w:val="Gray Text"/>
    <w:basedOn w:val="NoSpacing"/>
    <w:uiPriority w:val="35"/>
    <w:qFormat/>
    <w:rsid w:val="00111A56"/>
    <w:rPr>
      <w:rFonts w:asciiTheme="majorHAnsi" w:hAnsiTheme="majorHAnsi"/>
      <w:color w:val="7F7F7F" w:themeColor="text1" w:themeTint="80"/>
      <w:sz w:val="20"/>
    </w:rPr>
  </w:style>
  <w:style w:type="paragraph" w:customStyle="1" w:styleId="EquityEvenPage">
    <w:name w:val="Equity (Even Page)"/>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51DA489925914AECB1498B93ABF09A80">
    <w:name w:val="51DA489925914AECB1498B93ABF09A80"/>
    <w:rsid w:val="00111A56"/>
  </w:style>
  <w:style w:type="paragraph" w:customStyle="1" w:styleId="6B985C1EFBE54DB0A6FE76C55B2C616F">
    <w:name w:val="6B985C1EFBE54DB0A6FE76C55B2C616F"/>
    <w:rsid w:val="00111A56"/>
  </w:style>
  <w:style w:type="paragraph" w:customStyle="1" w:styleId="60E74C07F8074C4FBF40A063F515DA17">
    <w:name w:val="60E74C07F8074C4FBF40A063F515DA17"/>
    <w:rsid w:val="00111A56"/>
  </w:style>
  <w:style w:type="paragraph" w:customStyle="1" w:styleId="EquityEvenPage1">
    <w:name w:val="Equity (Even Page)1"/>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50345AE2E7E34267A4E2650B5B5A36EB">
    <w:name w:val="50345AE2E7E34267A4E2650B5B5A36EB"/>
    <w:rsid w:val="00111A56"/>
  </w:style>
  <w:style w:type="paragraph" w:customStyle="1" w:styleId="527FF123F8D844668FD5E1F588628D0D">
    <w:name w:val="527FF123F8D844668FD5E1F588628D0D"/>
    <w:rsid w:val="00111A56"/>
  </w:style>
  <w:style w:type="paragraph" w:customStyle="1" w:styleId="EquityOddPage">
    <w:name w:val="Equity (Odd Page)"/>
    <w:rsid w:val="00111A56"/>
    <w:pPr>
      <w:spacing w:after="160"/>
    </w:pPr>
    <w:rPr>
      <w:rFonts w:eastAsiaTheme="minorHAnsi" w:cs="Times New Roman"/>
      <w:color w:val="000000" w:themeColor="text1"/>
      <w:szCs w:val="20"/>
      <w:lang w:eastAsia="ja-JP"/>
    </w:rPr>
  </w:style>
  <w:style w:type="paragraph" w:customStyle="1" w:styleId="01E4A1BEEBE043BCA99BDBA87BEB1725">
    <w:name w:val="01E4A1BEEBE043BCA99BDBA87BEB1725"/>
    <w:rsid w:val="00111A56"/>
  </w:style>
  <w:style w:type="paragraph" w:customStyle="1" w:styleId="320387BC5BCC4F49A0F42584B3637AF1">
    <w:name w:val="320387BC5BCC4F49A0F42584B3637AF1"/>
    <w:rsid w:val="00111A56"/>
  </w:style>
  <w:style w:type="paragraph" w:customStyle="1" w:styleId="637E34B1A75D4102BF0576945EE91A6D">
    <w:name w:val="637E34B1A75D4102BF0576945EE91A6D"/>
    <w:rsid w:val="00111A56"/>
  </w:style>
  <w:style w:type="paragraph" w:customStyle="1" w:styleId="10766C2A4671420080137B0007F3E180">
    <w:name w:val="10766C2A4671420080137B0007F3E180"/>
    <w:rsid w:val="00111A56"/>
  </w:style>
  <w:style w:type="paragraph" w:customStyle="1" w:styleId="F37BB294A3184407A0BBBAFA9A155E7E">
    <w:name w:val="F37BB294A3184407A0BBBAFA9A155E7E"/>
    <w:rsid w:val="00111A56"/>
  </w:style>
  <w:style w:type="paragraph" w:customStyle="1" w:styleId="7B0770133BB443A89DC0C99114222BBA">
    <w:name w:val="7B0770133BB443A89DC0C99114222BBA"/>
    <w:rsid w:val="00111A56"/>
  </w:style>
  <w:style w:type="paragraph" w:customStyle="1" w:styleId="CEE17DADDA684CA290D0966F4A6A3E62">
    <w:name w:val="CEE17DADDA684CA290D0966F4A6A3E62"/>
    <w:rsid w:val="00111A56"/>
  </w:style>
  <w:style w:type="paragraph" w:customStyle="1" w:styleId="A7D6A1DCE44444A1B450703053C2BA4A">
    <w:name w:val="A7D6A1DCE44444A1B450703053C2BA4A"/>
    <w:rsid w:val="00111A56"/>
  </w:style>
  <w:style w:type="paragraph" w:customStyle="1" w:styleId="D0C4C8418B984438A271B7ED52FB6D1B">
    <w:name w:val="D0C4C8418B984438A271B7ED52FB6D1B"/>
    <w:rsid w:val="00111A56"/>
  </w:style>
  <w:style w:type="paragraph" w:customStyle="1" w:styleId="91D276CC58024FE1A7CB435923056019">
    <w:name w:val="91D276CC58024FE1A7CB435923056019"/>
    <w:rsid w:val="00111A56"/>
  </w:style>
  <w:style w:type="paragraph" w:customStyle="1" w:styleId="65FEB10B07934C5BA4DCEE3424DE08F7">
    <w:name w:val="65FEB10B07934C5BA4DCEE3424DE08F7"/>
    <w:rsid w:val="00111A56"/>
  </w:style>
  <w:style w:type="paragraph" w:customStyle="1" w:styleId="AD309984F18442DB89E5AFA5099F032F">
    <w:name w:val="AD309984F18442DB89E5AFA5099F032F"/>
    <w:rsid w:val="00111A56"/>
  </w:style>
  <w:style w:type="paragraph" w:customStyle="1" w:styleId="F46F432C33B04C998DF0AE333C6F9D76">
    <w:name w:val="F46F432C33B04C998DF0AE333C6F9D76"/>
    <w:rsid w:val="00111A56"/>
  </w:style>
  <w:style w:type="paragraph" w:customStyle="1" w:styleId="B8F81BF9D3A2414C97AE65F032687942">
    <w:name w:val="B8F81BF9D3A2414C97AE65F032687942"/>
    <w:rsid w:val="00111A56"/>
  </w:style>
  <w:style w:type="paragraph" w:customStyle="1" w:styleId="432BBCA93E7A4599B8FF737917550FEB">
    <w:name w:val="432BBCA93E7A4599B8FF737917550FEB"/>
    <w:rsid w:val="00111A56"/>
  </w:style>
  <w:style w:type="paragraph" w:customStyle="1" w:styleId="6FE2F637CA0242D9B97C1A151C73D39E">
    <w:name w:val="6FE2F637CA0242D9B97C1A151C73D39E"/>
    <w:rsid w:val="00111A56"/>
  </w:style>
  <w:style w:type="paragraph" w:customStyle="1" w:styleId="D579634899024DE8A06BCBF4FB7CFF51">
    <w:name w:val="D579634899024DE8A06BCBF4FB7CFF51"/>
    <w:rsid w:val="00111A56"/>
  </w:style>
  <w:style w:type="paragraph" w:customStyle="1" w:styleId="4185092C8ABF49E8A5EC7A3C55C69C80">
    <w:name w:val="4185092C8ABF49E8A5EC7A3C55C69C80"/>
    <w:rsid w:val="00111A56"/>
  </w:style>
  <w:style w:type="paragraph" w:customStyle="1" w:styleId="F35E49152CFA457189027E1CBBDA99E7">
    <w:name w:val="F35E49152CFA457189027E1CBBDA99E7"/>
    <w:rsid w:val="00111A56"/>
  </w:style>
  <w:style w:type="paragraph" w:customStyle="1" w:styleId="871253AB5A484A94BFBB014A33330D03">
    <w:name w:val="871253AB5A484A94BFBB014A33330D03"/>
    <w:rsid w:val="00111A56"/>
  </w:style>
  <w:style w:type="paragraph" w:customStyle="1" w:styleId="F1499D6DD48443C3801381435185C4A9">
    <w:name w:val="F1499D6DD48443C3801381435185C4A9"/>
    <w:rsid w:val="00111A56"/>
  </w:style>
  <w:style w:type="paragraph" w:customStyle="1" w:styleId="C9C39E2F03B34F448BC9769030ECF850">
    <w:name w:val="C9C39E2F03B34F448BC9769030ECF850"/>
    <w:rsid w:val="00111A56"/>
  </w:style>
  <w:style w:type="paragraph" w:customStyle="1" w:styleId="D2C12A1E95C046C2BBDD24AE1FF69FBE">
    <w:name w:val="D2C12A1E95C046C2BBDD24AE1FF69FBE"/>
    <w:rsid w:val="00111A56"/>
  </w:style>
  <w:style w:type="paragraph" w:styleId="TOC2">
    <w:name w:val="toc 2"/>
    <w:basedOn w:val="Normal"/>
    <w:next w:val="Normal"/>
    <w:autoRedefine/>
    <w:uiPriority w:val="99"/>
    <w:unhideWhenUsed/>
    <w:qFormat/>
    <w:rsid w:val="00111A56"/>
    <w:pPr>
      <w:tabs>
        <w:tab w:val="right" w:leader="dot" w:pos="8630"/>
      </w:tabs>
      <w:spacing w:after="40" w:line="240" w:lineRule="auto"/>
      <w:ind w:left="216"/>
    </w:pPr>
    <w:rPr>
      <w:rFonts w:eastAsiaTheme="minorHAnsi" w:cs="Times New Roman"/>
      <w:smallCaps/>
      <w:noProof/>
      <w:color w:val="000000" w:themeColor="text1"/>
      <w:szCs w:val="20"/>
      <w:lang w:eastAsia="ja-JP"/>
    </w:rPr>
  </w:style>
  <w:style w:type="paragraph" w:customStyle="1" w:styleId="FaxCover21">
    <w:name w:val="Fax Cover 21"/>
    <w:rsid w:val="00111A56"/>
    <w:pPr>
      <w:spacing w:after="0" w:line="240" w:lineRule="auto"/>
    </w:pPr>
    <w:rPr>
      <w:rFonts w:eastAsiaTheme="minorHAnsi" w:cs="Times New Roman"/>
      <w:color w:val="000000" w:themeColor="text1"/>
      <w:szCs w:val="20"/>
      <w:lang w:eastAsia="ja-JP"/>
    </w:rPr>
  </w:style>
  <w:style w:type="paragraph" w:customStyle="1" w:styleId="7BCD87241FC446E99618896575981585">
    <w:name w:val="7BCD87241FC446E99618896575981585"/>
    <w:rsid w:val="00111A56"/>
  </w:style>
  <w:style w:type="paragraph" w:customStyle="1" w:styleId="EquityEvenPage2">
    <w:name w:val="Equity (Even Page)2"/>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A5D3F8AD366141479A10ACC2010D128B">
    <w:name w:val="A5D3F8AD366141479A10ACC2010D128B"/>
    <w:rsid w:val="00111A56"/>
  </w:style>
  <w:style w:type="paragraph" w:customStyle="1" w:styleId="A267E87EA7CF40958EB9B1B0167EDEF7">
    <w:name w:val="A267E87EA7CF40958EB9B1B0167EDEF7"/>
    <w:rsid w:val="00111A56"/>
  </w:style>
  <w:style w:type="paragraph" w:customStyle="1" w:styleId="EF7911916A1440FEAB623C703E6FBC87">
    <w:name w:val="EF7911916A1440FEAB623C703E6FBC87"/>
    <w:rsid w:val="00111A56"/>
  </w:style>
  <w:style w:type="paragraph" w:customStyle="1" w:styleId="EquityEvenPage3">
    <w:name w:val="Equity (Even Page)3"/>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49780DE2E4C148CB8AF4CCDF6C9E9E96">
    <w:name w:val="49780DE2E4C148CB8AF4CCDF6C9E9E96"/>
    <w:rsid w:val="00111A56"/>
  </w:style>
  <w:style w:type="paragraph" w:customStyle="1" w:styleId="0FF33294A38341C4BF91D3FFBAA288B3">
    <w:name w:val="0FF33294A38341C4BF91D3FFBAA288B3"/>
    <w:rsid w:val="00111A56"/>
  </w:style>
  <w:style w:type="paragraph" w:customStyle="1" w:styleId="EquityOddPage1">
    <w:name w:val="Equity (Odd Page)1"/>
    <w:rsid w:val="00111A56"/>
    <w:pPr>
      <w:spacing w:after="160"/>
    </w:pPr>
    <w:rPr>
      <w:rFonts w:eastAsiaTheme="minorHAnsi" w:cs="Times New Roman"/>
      <w:color w:val="000000" w:themeColor="text1"/>
      <w:szCs w:val="20"/>
      <w:lang w:eastAsia="ja-JP"/>
    </w:rPr>
  </w:style>
  <w:style w:type="paragraph" w:customStyle="1" w:styleId="089F844222FE438A80AB12A79A0491AF">
    <w:name w:val="089F844222FE438A80AB12A79A0491AF"/>
    <w:rsid w:val="00111A56"/>
  </w:style>
  <w:style w:type="paragraph" w:customStyle="1" w:styleId="A59B2F1978574BFB8BB3FB828089E22B">
    <w:name w:val="A59B2F1978574BFB8BB3FB828089E22B"/>
    <w:rsid w:val="00111A56"/>
  </w:style>
  <w:style w:type="paragraph" w:customStyle="1" w:styleId="50C6BE6155104DF1ADF99D0B493559D2">
    <w:name w:val="50C6BE6155104DF1ADF99D0B493559D2"/>
    <w:rsid w:val="00111A56"/>
  </w:style>
  <w:style w:type="paragraph" w:customStyle="1" w:styleId="D83EFE2DFF7542B28D07978FE6FD0F36">
    <w:name w:val="D83EFE2DFF7542B28D07978FE6FD0F36"/>
    <w:rsid w:val="00111A56"/>
  </w:style>
  <w:style w:type="paragraph" w:customStyle="1" w:styleId="3C97C77343F144F2ACBB2B3E7491BF74">
    <w:name w:val="3C97C77343F144F2ACBB2B3E7491BF74"/>
    <w:rsid w:val="00111A56"/>
  </w:style>
  <w:style w:type="paragraph" w:customStyle="1" w:styleId="BB8C18B67110402FA9DCC777E2E03A89">
    <w:name w:val="BB8C18B67110402FA9DCC777E2E03A89"/>
    <w:rsid w:val="00111A56"/>
  </w:style>
  <w:style w:type="paragraph" w:customStyle="1" w:styleId="43C3B05C29EE41D89F54865B364BA70D">
    <w:name w:val="43C3B05C29EE41D89F54865B364BA70D"/>
    <w:rsid w:val="00111A56"/>
  </w:style>
  <w:style w:type="paragraph" w:customStyle="1" w:styleId="C4C87A4682204CFB8428D7A8AFCE43AD">
    <w:name w:val="C4C87A4682204CFB8428D7A8AFCE43AD"/>
    <w:rsid w:val="00111A56"/>
  </w:style>
  <w:style w:type="paragraph" w:customStyle="1" w:styleId="276076113EB24392BD81EFF33D5143ED">
    <w:name w:val="276076113EB24392BD81EFF33D5143ED"/>
    <w:rsid w:val="00111A56"/>
  </w:style>
  <w:style w:type="paragraph" w:customStyle="1" w:styleId="E1BACC7A99B146A99E8005BBE7ADC7F9">
    <w:name w:val="E1BACC7A99B146A99E8005BBE7ADC7F9"/>
    <w:rsid w:val="00111A56"/>
  </w:style>
  <w:style w:type="paragraph" w:customStyle="1" w:styleId="FaxCover22">
    <w:name w:val="Fax Cover 22"/>
    <w:rsid w:val="00111A56"/>
    <w:pPr>
      <w:spacing w:after="0" w:line="240" w:lineRule="auto"/>
    </w:pPr>
    <w:rPr>
      <w:rFonts w:eastAsiaTheme="minorHAnsi" w:cs="Times New Roman"/>
      <w:color w:val="000000" w:themeColor="text1"/>
      <w:szCs w:val="20"/>
      <w:lang w:eastAsia="ja-JP"/>
    </w:rPr>
  </w:style>
  <w:style w:type="paragraph" w:customStyle="1" w:styleId="46E51EBA343B49E98E01D0176706F399">
    <w:name w:val="46E51EBA343B49E98E01D0176706F399"/>
    <w:rsid w:val="00111A56"/>
  </w:style>
  <w:style w:type="paragraph" w:customStyle="1" w:styleId="62B0150A2F4C476FA84E47CD928A48E1">
    <w:name w:val="62B0150A2F4C476FA84E47CD928A48E1"/>
    <w:rsid w:val="00111A56"/>
  </w:style>
  <w:style w:type="paragraph" w:customStyle="1" w:styleId="1F900A4FC53C49268619B99572C57796">
    <w:name w:val="1F900A4FC53C49268619B99572C57796"/>
    <w:rsid w:val="00111A56"/>
  </w:style>
  <w:style w:type="paragraph" w:customStyle="1" w:styleId="A992AE873C1D4B889315F33D945F485E">
    <w:name w:val="A992AE873C1D4B889315F33D945F485E"/>
    <w:rsid w:val="00111A56"/>
  </w:style>
  <w:style w:type="paragraph" w:customStyle="1" w:styleId="B56ACE6A3CE649BB840E505277ADEE94">
    <w:name w:val="B56ACE6A3CE649BB840E505277ADEE94"/>
    <w:rsid w:val="00111A56"/>
  </w:style>
  <w:style w:type="paragraph" w:customStyle="1" w:styleId="A058BC837C1B46CD8ACA18B9B2712F7A">
    <w:name w:val="A058BC837C1B46CD8ACA18B9B2712F7A"/>
    <w:rsid w:val="00111A56"/>
  </w:style>
  <w:style w:type="paragraph" w:customStyle="1" w:styleId="ECE8B4F83FC84BE5AE3A2FE3B8FA470F">
    <w:name w:val="ECE8B4F83FC84BE5AE3A2FE3B8FA470F"/>
    <w:rsid w:val="00111A56"/>
  </w:style>
  <w:style w:type="paragraph" w:customStyle="1" w:styleId="12B1BEF40C084486A991128D07149D2F">
    <w:name w:val="12B1BEF40C084486A991128D07149D2F"/>
    <w:rsid w:val="00111A56"/>
  </w:style>
  <w:style w:type="paragraph" w:customStyle="1" w:styleId="CC90CB17235E468FA3750F1FE319D89E">
    <w:name w:val="CC90CB17235E468FA3750F1FE319D89E"/>
    <w:rsid w:val="00111A56"/>
  </w:style>
  <w:style w:type="paragraph" w:customStyle="1" w:styleId="0DAE9746224D4BADB5C07B9D559370BC">
    <w:name w:val="0DAE9746224D4BADB5C07B9D559370BC"/>
    <w:rsid w:val="00111A56"/>
  </w:style>
  <w:style w:type="paragraph" w:customStyle="1" w:styleId="FaxCover23">
    <w:name w:val="Fax Cover 23"/>
    <w:rsid w:val="00111A56"/>
    <w:pPr>
      <w:spacing w:after="0" w:line="240" w:lineRule="auto"/>
    </w:pPr>
    <w:rPr>
      <w:rFonts w:eastAsiaTheme="minorHAnsi" w:cs="Times New Roman"/>
      <w:color w:val="000000" w:themeColor="text1"/>
      <w:szCs w:val="20"/>
      <w:lang w:eastAsia="ja-JP"/>
    </w:rPr>
  </w:style>
  <w:style w:type="paragraph" w:customStyle="1" w:styleId="C115BE245A794F329B6B11771BF30193">
    <w:name w:val="C115BE245A794F329B6B11771BF30193"/>
    <w:rsid w:val="00111A56"/>
  </w:style>
  <w:style w:type="paragraph" w:customStyle="1" w:styleId="F0370C96022B4DA58EEBAD3E4EF98EF6">
    <w:name w:val="F0370C96022B4DA58EEBAD3E4EF98EF6"/>
    <w:rsid w:val="00111A56"/>
  </w:style>
  <w:style w:type="paragraph" w:customStyle="1" w:styleId="57EF3E6957764228A3FE450FF4E269D5">
    <w:name w:val="57EF3E6957764228A3FE450FF4E269D5"/>
    <w:rsid w:val="00111A56"/>
  </w:style>
  <w:style w:type="paragraph" w:customStyle="1" w:styleId="34DDA76E25554A69B8EA306FE386413A">
    <w:name w:val="34DDA76E25554A69B8EA306FE386413A"/>
    <w:rsid w:val="00111A56"/>
  </w:style>
  <w:style w:type="paragraph" w:customStyle="1" w:styleId="A832724C368A4DA392F52F9ABE733AC0">
    <w:name w:val="A832724C368A4DA392F52F9ABE733AC0"/>
    <w:rsid w:val="00111A56"/>
  </w:style>
  <w:style w:type="paragraph" w:customStyle="1" w:styleId="0C1F5CD5A55140DFA33A734FCB8AA859">
    <w:name w:val="0C1F5CD5A55140DFA33A734FCB8AA859"/>
    <w:rsid w:val="00111A56"/>
  </w:style>
  <w:style w:type="paragraph" w:customStyle="1" w:styleId="17CF03A628064614BE25A99C243A2CCD">
    <w:name w:val="17CF03A628064614BE25A99C243A2CCD"/>
    <w:rsid w:val="00111A56"/>
  </w:style>
  <w:style w:type="paragraph" w:customStyle="1" w:styleId="8837C64B78764F4A87898B80CE6765BD">
    <w:name w:val="8837C64B78764F4A87898B80CE6765BD"/>
    <w:rsid w:val="00111A56"/>
  </w:style>
  <w:style w:type="paragraph" w:customStyle="1" w:styleId="5BA03EE907D54CA097E957F043B35439">
    <w:name w:val="5BA03EE907D54CA097E957F043B35439"/>
    <w:rsid w:val="00111A56"/>
  </w:style>
  <w:style w:type="paragraph" w:customStyle="1" w:styleId="67E197FFEA5643CC83DE8BA033BA5819">
    <w:name w:val="67E197FFEA5643CC83DE8BA033BA5819"/>
    <w:rsid w:val="00111A56"/>
  </w:style>
  <w:style w:type="paragraph" w:customStyle="1" w:styleId="BC95C93D43204B5D903AE71F73F47B93">
    <w:name w:val="BC95C93D43204B5D903AE71F73F47B93"/>
    <w:rsid w:val="00111A56"/>
  </w:style>
  <w:style w:type="paragraph" w:customStyle="1" w:styleId="B3194759C0D148608FCAED48C9F55779">
    <w:name w:val="B3194759C0D148608FCAED48C9F55779"/>
    <w:rsid w:val="00111A56"/>
  </w:style>
  <w:style w:type="paragraph" w:customStyle="1" w:styleId="065280C41AEE4701B11CA3A060A4B510">
    <w:name w:val="065280C41AEE4701B11CA3A060A4B510"/>
    <w:rsid w:val="00111A56"/>
  </w:style>
  <w:style w:type="paragraph" w:customStyle="1" w:styleId="8B0BB01D1EAE49AFA3AE925706F34425">
    <w:name w:val="8B0BB01D1EAE49AFA3AE925706F34425"/>
    <w:rsid w:val="00111A56"/>
  </w:style>
  <w:style w:type="paragraph" w:customStyle="1" w:styleId="12892B49DDDE4D7797562F36F1839331">
    <w:name w:val="12892B49DDDE4D7797562F36F1839331"/>
    <w:rsid w:val="00111A56"/>
  </w:style>
  <w:style w:type="paragraph" w:customStyle="1" w:styleId="08692F24B5EF4017B0A3B4C72A02686F">
    <w:name w:val="08692F24B5EF4017B0A3B4C72A02686F"/>
    <w:rsid w:val="00111A56"/>
  </w:style>
  <w:style w:type="paragraph" w:customStyle="1" w:styleId="DE77B096B56149E89F9BDFBDE473F4AC">
    <w:name w:val="DE77B096B56149E89F9BDFBDE473F4AC"/>
    <w:rsid w:val="00111A56"/>
  </w:style>
  <w:style w:type="paragraph" w:customStyle="1" w:styleId="7BCA672B814A4CFEA0355A7E74D2BF44">
    <w:name w:val="7BCA672B814A4CFEA0355A7E74D2BF44"/>
    <w:rsid w:val="00111A56"/>
  </w:style>
  <w:style w:type="paragraph" w:customStyle="1" w:styleId="6F8A92B20E024958B84D702AD5DF2047">
    <w:name w:val="6F8A92B20E024958B84D702AD5DF2047"/>
    <w:rsid w:val="00111A56"/>
  </w:style>
  <w:style w:type="paragraph" w:customStyle="1" w:styleId="D689CC0E754F4EE78E596098100AB2EF">
    <w:name w:val="D689CC0E754F4EE78E596098100AB2EF"/>
    <w:rsid w:val="00111A56"/>
  </w:style>
  <w:style w:type="paragraph" w:customStyle="1" w:styleId="FaxCover24">
    <w:name w:val="Fax Cover 24"/>
    <w:rsid w:val="00111A56"/>
    <w:pPr>
      <w:spacing w:after="0" w:line="240" w:lineRule="auto"/>
    </w:pPr>
    <w:rPr>
      <w:rFonts w:eastAsiaTheme="minorHAnsi" w:cs="Times New Roman"/>
      <w:color w:val="000000" w:themeColor="text1"/>
      <w:szCs w:val="20"/>
      <w:lang w:eastAsia="ja-JP"/>
    </w:rPr>
  </w:style>
  <w:style w:type="paragraph" w:customStyle="1" w:styleId="BDBB3FBEAFF94A87B1FC7B7A11715ADA">
    <w:name w:val="BDBB3FBEAFF94A87B1FC7B7A11715ADA"/>
    <w:rsid w:val="00111A56"/>
  </w:style>
  <w:style w:type="paragraph" w:customStyle="1" w:styleId="EquityEvenPage4">
    <w:name w:val="Equity (Even Page)4"/>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7C12780D2B944485AA74D454B09256E6">
    <w:name w:val="7C12780D2B944485AA74D454B09256E6"/>
    <w:rsid w:val="00111A56"/>
  </w:style>
  <w:style w:type="paragraph" w:customStyle="1" w:styleId="869D1804106E4419AE48D1AE283F2A79">
    <w:name w:val="869D1804106E4419AE48D1AE283F2A79"/>
    <w:rsid w:val="00111A56"/>
  </w:style>
  <w:style w:type="paragraph" w:customStyle="1" w:styleId="B27A63E8A6A24FC3A15A041700EE4244">
    <w:name w:val="B27A63E8A6A24FC3A15A041700EE4244"/>
    <w:rsid w:val="00111A56"/>
  </w:style>
  <w:style w:type="paragraph" w:customStyle="1" w:styleId="EquityEvenPage5">
    <w:name w:val="Equity (Even Page)5"/>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D2112CF1A559449DAC543CA82E6CEAD6">
    <w:name w:val="D2112CF1A559449DAC543CA82E6CEAD6"/>
    <w:rsid w:val="00111A56"/>
  </w:style>
  <w:style w:type="paragraph" w:customStyle="1" w:styleId="001C6A1CDF8C448584D4FB323C1C6D6D">
    <w:name w:val="001C6A1CDF8C448584D4FB323C1C6D6D"/>
    <w:rsid w:val="00111A56"/>
  </w:style>
  <w:style w:type="paragraph" w:customStyle="1" w:styleId="EquityOddPage2">
    <w:name w:val="Equity (Odd Page)2"/>
    <w:rsid w:val="00111A56"/>
    <w:pPr>
      <w:spacing w:after="160"/>
    </w:pPr>
    <w:rPr>
      <w:rFonts w:eastAsiaTheme="minorHAnsi" w:cs="Times New Roman"/>
      <w:color w:val="000000" w:themeColor="text1"/>
      <w:szCs w:val="20"/>
      <w:lang w:eastAsia="ja-JP"/>
    </w:rPr>
  </w:style>
  <w:style w:type="paragraph" w:customStyle="1" w:styleId="507FE52C6B8A4F8C864ECA0D18139E75">
    <w:name w:val="507FE52C6B8A4F8C864ECA0D18139E75"/>
    <w:rsid w:val="00111A56"/>
  </w:style>
  <w:style w:type="paragraph" w:customStyle="1" w:styleId="9EA3B4CE58D44C329396E67E2E01B5EE">
    <w:name w:val="9EA3B4CE58D44C329396E67E2E01B5EE"/>
    <w:rsid w:val="00111A56"/>
  </w:style>
  <w:style w:type="paragraph" w:customStyle="1" w:styleId="3CB9054341F949A28F516BA129F8AA82">
    <w:name w:val="3CB9054341F949A28F516BA129F8AA82"/>
    <w:rsid w:val="00111A56"/>
  </w:style>
  <w:style w:type="paragraph" w:customStyle="1" w:styleId="E31925AE6AD648949FF44D4B14373C5B">
    <w:name w:val="E31925AE6AD648949FF44D4B14373C5B"/>
    <w:rsid w:val="00111A56"/>
  </w:style>
  <w:style w:type="paragraph" w:customStyle="1" w:styleId="9C4EEA2E469742BB9B30C62F7171DDFA">
    <w:name w:val="9C4EEA2E469742BB9B30C62F7171DDFA"/>
    <w:rsid w:val="00111A56"/>
  </w:style>
  <w:style w:type="paragraph" w:customStyle="1" w:styleId="AC91FA5A607845C2B153FDBDF7F62819">
    <w:name w:val="AC91FA5A607845C2B153FDBDF7F62819"/>
    <w:rsid w:val="00111A56"/>
  </w:style>
  <w:style w:type="paragraph" w:customStyle="1" w:styleId="B172F35B63CD4077B53C7EA85C171BD9">
    <w:name w:val="B172F35B63CD4077B53C7EA85C171BD9"/>
    <w:rsid w:val="00111A56"/>
  </w:style>
  <w:style w:type="paragraph" w:customStyle="1" w:styleId="406A977EEF754DE0BFEDB5BE2DF41E12">
    <w:name w:val="406A977EEF754DE0BFEDB5BE2DF41E12"/>
    <w:rsid w:val="00111A56"/>
  </w:style>
  <w:style w:type="paragraph" w:customStyle="1" w:styleId="21586411A5F3485191683BC0A0E2E3E8">
    <w:name w:val="21586411A5F3485191683BC0A0E2E3E8"/>
    <w:rsid w:val="00111A56"/>
  </w:style>
  <w:style w:type="paragraph" w:customStyle="1" w:styleId="2B72278EEB264C7894F1D379993BF061">
    <w:name w:val="2B72278EEB264C7894F1D379993BF061"/>
    <w:rsid w:val="00111A56"/>
  </w:style>
  <w:style w:type="paragraph" w:customStyle="1" w:styleId="3BF6D86D3ECE4C41957498457CBB567B">
    <w:name w:val="3BF6D86D3ECE4C41957498457CBB567B"/>
    <w:rsid w:val="00111A56"/>
  </w:style>
  <w:style w:type="paragraph" w:customStyle="1" w:styleId="855850E4921341D99B4E4DDBE5CDDA97">
    <w:name w:val="855850E4921341D99B4E4DDBE5CDDA97"/>
    <w:rsid w:val="00111A56"/>
  </w:style>
  <w:style w:type="paragraph" w:customStyle="1" w:styleId="65CD9E4AB5F84859AC2D94B028A9D2CE">
    <w:name w:val="65CD9E4AB5F84859AC2D94B028A9D2CE"/>
    <w:rsid w:val="00111A56"/>
  </w:style>
  <w:style w:type="paragraph" w:customStyle="1" w:styleId="CBEAC0567C224C7FB330C9ED2789EF82">
    <w:name w:val="CBEAC0567C224C7FB330C9ED2789EF82"/>
    <w:rsid w:val="00111A56"/>
  </w:style>
  <w:style w:type="paragraph" w:customStyle="1" w:styleId="CompanyName">
    <w:name w:val="Company Name"/>
    <w:basedOn w:val="Normal"/>
    <w:qFormat/>
    <w:rsid w:val="00111A56"/>
    <w:pPr>
      <w:spacing w:after="0" w:line="264" w:lineRule="auto"/>
    </w:pPr>
    <w:rPr>
      <w:rFonts w:eastAsiaTheme="minorHAnsi" w:cstheme="minorHAnsi"/>
      <w:sz w:val="36"/>
      <w:szCs w:val="36"/>
      <w:lang w:eastAsia="ja-JP"/>
    </w:rPr>
  </w:style>
  <w:style w:type="paragraph" w:customStyle="1" w:styleId="Category">
    <w:name w:val="Category"/>
    <w:basedOn w:val="Normal"/>
    <w:link w:val="CategoryChar"/>
    <w:qFormat/>
    <w:rsid w:val="00111A56"/>
    <w:pPr>
      <w:spacing w:after="0" w:line="264" w:lineRule="auto"/>
    </w:pPr>
    <w:rPr>
      <w:rFonts w:eastAsiaTheme="minorHAnsi" w:cs="Times New Roman"/>
      <w:b/>
      <w:sz w:val="24"/>
      <w:szCs w:val="24"/>
      <w:lang w:eastAsia="ja-JP"/>
    </w:rPr>
  </w:style>
  <w:style w:type="character" w:customStyle="1" w:styleId="CategoryChar">
    <w:name w:val="Category Char"/>
    <w:basedOn w:val="DefaultParagraphFont"/>
    <w:link w:val="Category"/>
    <w:rsid w:val="00111A56"/>
    <w:rPr>
      <w:rFonts w:eastAsiaTheme="minorHAnsi" w:cs="Times New Roman"/>
      <w:b/>
      <w:sz w:val="24"/>
      <w:szCs w:val="24"/>
      <w:lang w:eastAsia="ja-JP"/>
    </w:rPr>
  </w:style>
  <w:style w:type="paragraph" w:customStyle="1" w:styleId="36BC798E908942B4BD26A259B438CE77">
    <w:name w:val="36BC798E908942B4BD26A259B438CE77"/>
    <w:rsid w:val="00111A56"/>
  </w:style>
  <w:style w:type="paragraph" w:customStyle="1" w:styleId="4912A8F9C2E243D7B7A7787F6011666E">
    <w:name w:val="4912A8F9C2E243D7B7A7787F6011666E"/>
    <w:rsid w:val="00111A56"/>
  </w:style>
  <w:style w:type="paragraph" w:customStyle="1" w:styleId="251FC6774B7F438BB4CF7E65114187C4">
    <w:name w:val="251FC6774B7F438BB4CF7E65114187C4"/>
    <w:rsid w:val="00111A56"/>
  </w:style>
  <w:style w:type="paragraph" w:customStyle="1" w:styleId="BA4A4C5AEC9A484CA612377E7A669AE0">
    <w:name w:val="BA4A4C5AEC9A484CA612377E7A669AE0"/>
    <w:rsid w:val="00111A56"/>
  </w:style>
  <w:style w:type="paragraph" w:customStyle="1" w:styleId="BCCA88CA3B904F68912E392B1B617244">
    <w:name w:val="BCCA88CA3B904F68912E392B1B617244"/>
    <w:rsid w:val="00111A56"/>
  </w:style>
  <w:style w:type="paragraph" w:customStyle="1" w:styleId="469E49173A094DD08B5ABB74D15DAD0C">
    <w:name w:val="469E49173A094DD08B5ABB74D15DAD0C"/>
    <w:rsid w:val="00111A56"/>
  </w:style>
  <w:style w:type="paragraph" w:customStyle="1" w:styleId="492A25407DBA4A798E775FF0727F3C4C">
    <w:name w:val="492A25407DBA4A798E775FF0727F3C4C"/>
    <w:rsid w:val="00111A56"/>
  </w:style>
  <w:style w:type="paragraph" w:customStyle="1" w:styleId="0CEF2654A1A543F0B0D5F7AE131190C6">
    <w:name w:val="0CEF2654A1A543F0B0D5F7AE131190C6"/>
    <w:rsid w:val="00111A56"/>
  </w:style>
  <w:style w:type="paragraph" w:customStyle="1" w:styleId="5471814F74D74EEB9D9B252802748B52">
    <w:name w:val="5471814F74D74EEB9D9B252802748B52"/>
    <w:rsid w:val="00111A56"/>
  </w:style>
  <w:style w:type="paragraph" w:customStyle="1" w:styleId="94F13A56B7EC4CFDAFAF551A035F6EB7">
    <w:name w:val="94F13A56B7EC4CFDAFAF551A035F6EB7"/>
    <w:rsid w:val="00111A56"/>
  </w:style>
  <w:style w:type="paragraph" w:customStyle="1" w:styleId="5DC6953D0C5C42DA8BC24979907863B1">
    <w:name w:val="5DC6953D0C5C42DA8BC24979907863B1"/>
    <w:rsid w:val="00111A56"/>
  </w:style>
  <w:style w:type="paragraph" w:customStyle="1" w:styleId="B9AA2EC4A5D34932ABE2186777B88503">
    <w:name w:val="B9AA2EC4A5D34932ABE2186777B88503"/>
    <w:rsid w:val="00111A56"/>
  </w:style>
  <w:style w:type="paragraph" w:customStyle="1" w:styleId="4B2ADE45D4E74722AC36A86607EF951E">
    <w:name w:val="4B2ADE45D4E74722AC36A86607EF951E"/>
    <w:rsid w:val="00111A56"/>
  </w:style>
  <w:style w:type="character" w:styleId="IntenseEmphasis">
    <w:name w:val="Intense Emphasis"/>
    <w:basedOn w:val="DefaultParagraphFont"/>
    <w:uiPriority w:val="21"/>
    <w:qFormat/>
    <w:rsid w:val="00111A56"/>
    <w:rPr>
      <w:rFonts w:asciiTheme="minorHAnsi" w:hAnsiTheme="minorHAnsi"/>
      <w:b/>
      <w:dstrike w:val="0"/>
      <w:color w:val="C0504D" w:themeColor="accent2"/>
      <w:spacing w:val="10"/>
      <w:w w:val="100"/>
      <w:kern w:val="0"/>
      <w:position w:val="0"/>
      <w:sz w:val="23"/>
      <w:vertAlign w:val="baseline"/>
    </w:rPr>
  </w:style>
  <w:style w:type="paragraph" w:customStyle="1" w:styleId="FooterEven">
    <w:name w:val="Footer Even"/>
    <w:basedOn w:val="Normal"/>
    <w:qFormat/>
    <w:rsid w:val="00111A56"/>
    <w:pPr>
      <w:pBdr>
        <w:top w:val="single" w:sz="4" w:space="1" w:color="4F81BD" w:themeColor="accent1"/>
      </w:pBdr>
      <w:spacing w:after="180" w:line="264" w:lineRule="auto"/>
    </w:pPr>
    <w:rPr>
      <w:rFonts w:eastAsiaTheme="minorHAnsi" w:cs="Times New Roman"/>
      <w:color w:val="1F497D" w:themeColor="text2"/>
      <w:sz w:val="20"/>
      <w:szCs w:val="20"/>
      <w:lang w:eastAsia="ja-JP"/>
    </w:rPr>
  </w:style>
  <w:style w:type="paragraph" w:customStyle="1" w:styleId="FooterOdd">
    <w:name w:val="Footer Odd"/>
    <w:basedOn w:val="Normal"/>
    <w:qFormat/>
    <w:rsid w:val="00111A56"/>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904358C69A88450B9B9A093E3B82E2D9">
    <w:name w:val="904358C69A88450B9B9A093E3B82E2D9"/>
    <w:rsid w:val="00111A56"/>
  </w:style>
  <w:style w:type="paragraph" w:customStyle="1" w:styleId="HeaderEven">
    <w:name w:val="Header Even"/>
    <w:basedOn w:val="NoSpacing"/>
    <w:qFormat/>
    <w:rsid w:val="00111A56"/>
    <w:pPr>
      <w:pBdr>
        <w:bottom w:val="single" w:sz="4" w:space="1" w:color="4F81BD" w:themeColor="accent1"/>
      </w:pBdr>
    </w:pPr>
    <w:rPr>
      <w:b/>
      <w:color w:val="1F497D" w:themeColor="text2"/>
      <w:sz w:val="20"/>
    </w:rPr>
  </w:style>
  <w:style w:type="paragraph" w:customStyle="1" w:styleId="3A20A44E76844B078658705A41E192AF">
    <w:name w:val="3A20A44E76844B078658705A41E192AF"/>
    <w:rsid w:val="00111A56"/>
  </w:style>
  <w:style w:type="paragraph" w:customStyle="1" w:styleId="HeaderOdd">
    <w:name w:val="Header Odd"/>
    <w:basedOn w:val="NoSpacing"/>
    <w:qFormat/>
    <w:rsid w:val="00111A56"/>
    <w:pPr>
      <w:pBdr>
        <w:bottom w:val="single" w:sz="4" w:space="1" w:color="4F81BD" w:themeColor="accent1"/>
      </w:pBdr>
      <w:jc w:val="right"/>
    </w:pPr>
    <w:rPr>
      <w:b/>
      <w:color w:val="1F497D" w:themeColor="text2"/>
      <w:sz w:val="20"/>
    </w:rPr>
  </w:style>
  <w:style w:type="paragraph" w:customStyle="1" w:styleId="8E71CEFFBF034BA7AECDD56A13B9B5B9">
    <w:name w:val="8E71CEFFBF034BA7AECDD56A13B9B5B9"/>
    <w:rsid w:val="00111A56"/>
  </w:style>
  <w:style w:type="paragraph" w:customStyle="1" w:styleId="CB5B8DBD307B4490A2C05C2AF344B7AC">
    <w:name w:val="CB5B8DBD307B4490A2C05C2AF344B7AC"/>
    <w:rsid w:val="00111A56"/>
  </w:style>
  <w:style w:type="paragraph" w:customStyle="1" w:styleId="41A6FA88C34A41E5A4E313E7595D9473">
    <w:name w:val="41A6FA88C34A41E5A4E313E7595D9473"/>
    <w:rsid w:val="00111A56"/>
  </w:style>
  <w:style w:type="paragraph" w:customStyle="1" w:styleId="E3370E64A6144375AB449DECC02D258A">
    <w:name w:val="E3370E64A6144375AB449DECC02D258A"/>
    <w:rsid w:val="00111A56"/>
  </w:style>
  <w:style w:type="paragraph" w:customStyle="1" w:styleId="4E8521B896E745DBA4FC00B73B88CC46">
    <w:name w:val="4E8521B896E745DBA4FC00B73B88CC46"/>
    <w:rsid w:val="00111A56"/>
  </w:style>
  <w:style w:type="paragraph" w:customStyle="1" w:styleId="48A58F362DEC43FB99B9C8F817D9D321">
    <w:name w:val="48A58F362DEC43FB99B9C8F817D9D321"/>
    <w:rsid w:val="00111A56"/>
  </w:style>
  <w:style w:type="paragraph" w:customStyle="1" w:styleId="038F5CB95A0D4D0B8737ED7DBE20BF73">
    <w:name w:val="038F5CB95A0D4D0B8737ED7DBE20BF73"/>
    <w:rsid w:val="00111A56"/>
  </w:style>
  <w:style w:type="paragraph" w:customStyle="1" w:styleId="D94C1E7BEE2A4CBBA98C7431EA799F91">
    <w:name w:val="D94C1E7BEE2A4CBBA98C7431EA799F91"/>
    <w:rsid w:val="00111A56"/>
  </w:style>
  <w:style w:type="paragraph" w:customStyle="1" w:styleId="AC5E70D7FB774B0687F6D8387498ED07">
    <w:name w:val="AC5E70D7FB774B0687F6D8387498ED07"/>
    <w:rsid w:val="00111A56"/>
  </w:style>
  <w:style w:type="paragraph" w:customStyle="1" w:styleId="72856799585E42CFB71B71E9D8BC5F6B">
    <w:name w:val="72856799585E42CFB71B71E9D8BC5F6B"/>
    <w:rsid w:val="00111A56"/>
  </w:style>
  <w:style w:type="paragraph" w:customStyle="1" w:styleId="AB6F8027AA924396A6FA1DE2F3D98282">
    <w:name w:val="AB6F8027AA924396A6FA1DE2F3D98282"/>
    <w:rsid w:val="00111A56"/>
  </w:style>
  <w:style w:type="paragraph" w:customStyle="1" w:styleId="239517E3D3FD43F5A083DBF9B00E5857">
    <w:name w:val="239517E3D3FD43F5A083DBF9B00E5857"/>
    <w:rsid w:val="00111A56"/>
  </w:style>
  <w:style w:type="paragraph" w:customStyle="1" w:styleId="BAC0F6883B484889BE8C2A672ECB3ABD">
    <w:name w:val="BAC0F6883B484889BE8C2A672ECB3ABD"/>
    <w:rsid w:val="00111A56"/>
  </w:style>
  <w:style w:type="paragraph" w:customStyle="1" w:styleId="376E5E8EFBC0426BB81479C3B39631CA">
    <w:name w:val="376E5E8EFBC0426BB81479C3B39631CA"/>
    <w:rsid w:val="00111A56"/>
  </w:style>
  <w:style w:type="paragraph" w:customStyle="1" w:styleId="82465F0C409248909AE85F988060993D">
    <w:name w:val="82465F0C409248909AE85F988060993D"/>
    <w:rsid w:val="00111A56"/>
  </w:style>
  <w:style w:type="paragraph" w:customStyle="1" w:styleId="A9B1D1088C1C4798BEE6025735933301">
    <w:name w:val="A9B1D1088C1C4798BEE6025735933301"/>
    <w:rsid w:val="00111A56"/>
  </w:style>
  <w:style w:type="paragraph" w:customStyle="1" w:styleId="F1ECAADFCFA340AD8241F521A8C3E6DF">
    <w:name w:val="F1ECAADFCFA340AD8241F521A8C3E6DF"/>
    <w:rsid w:val="00111A56"/>
  </w:style>
  <w:style w:type="paragraph" w:customStyle="1" w:styleId="F3C89D76EDD14F8F8451EED9BA4BB9DA">
    <w:name w:val="F3C89D76EDD14F8F8451EED9BA4BB9DA"/>
    <w:rsid w:val="00111A56"/>
  </w:style>
  <w:style w:type="paragraph" w:customStyle="1" w:styleId="972C81CCE9504C4587F8F9B7E1DCE02C">
    <w:name w:val="972C81CCE9504C4587F8F9B7E1DCE02C"/>
    <w:rsid w:val="00111A56"/>
  </w:style>
  <w:style w:type="paragraph" w:customStyle="1" w:styleId="CB83D3CED52F44ACA5206F3A9418BF02">
    <w:name w:val="CB83D3CED52F44ACA5206F3A9418BF02"/>
    <w:rsid w:val="00111A56"/>
  </w:style>
  <w:style w:type="paragraph" w:customStyle="1" w:styleId="FaxCover25">
    <w:name w:val="Fax Cover 25"/>
    <w:rsid w:val="00111A56"/>
    <w:pPr>
      <w:spacing w:after="0" w:line="240" w:lineRule="auto"/>
    </w:pPr>
    <w:rPr>
      <w:rFonts w:eastAsiaTheme="minorHAnsi" w:cs="Times New Roman"/>
      <w:color w:val="000000" w:themeColor="text1"/>
      <w:szCs w:val="20"/>
      <w:lang w:eastAsia="ja-JP"/>
    </w:rPr>
  </w:style>
  <w:style w:type="paragraph" w:customStyle="1" w:styleId="9C9D420B91A34A95BAEBBE8A1A8E2FB0">
    <w:name w:val="9C9D420B91A34A95BAEBBE8A1A8E2FB0"/>
    <w:rsid w:val="00111A56"/>
  </w:style>
  <w:style w:type="paragraph" w:customStyle="1" w:styleId="9F470913D78F43268D1F3F2312CC9ECC">
    <w:name w:val="9F470913D78F43268D1F3F2312CC9ECC"/>
    <w:rsid w:val="00111A56"/>
  </w:style>
  <w:style w:type="paragraph" w:customStyle="1" w:styleId="E9ABAB1C5C424CEAAA8438583EFD0804">
    <w:name w:val="E9ABAB1C5C424CEAAA8438583EFD0804"/>
    <w:rsid w:val="00111A56"/>
  </w:style>
  <w:style w:type="paragraph" w:customStyle="1" w:styleId="A7B4E0E6D8D24B4DA10B9C0048433BB9">
    <w:name w:val="A7B4E0E6D8D24B4DA10B9C0048433BB9"/>
    <w:rsid w:val="00111A56"/>
  </w:style>
  <w:style w:type="paragraph" w:customStyle="1" w:styleId="FD9D2931EB504EECBB9C3F878CEA977F">
    <w:name w:val="FD9D2931EB504EECBB9C3F878CEA977F"/>
    <w:rsid w:val="00111A56"/>
  </w:style>
  <w:style w:type="paragraph" w:customStyle="1" w:styleId="4F96F86D069A4255B4DBB0B324117A79">
    <w:name w:val="4F96F86D069A4255B4DBB0B324117A79"/>
    <w:rsid w:val="00111A56"/>
  </w:style>
  <w:style w:type="paragraph" w:customStyle="1" w:styleId="8A3CA62764FE4FE0A1906B818AFEFEA3">
    <w:name w:val="8A3CA62764FE4FE0A1906B818AFEFEA3"/>
    <w:rsid w:val="00111A56"/>
  </w:style>
  <w:style w:type="paragraph" w:customStyle="1" w:styleId="F3B835B641434557BDCEE4990B1F8B6F">
    <w:name w:val="F3B835B641434557BDCEE4990B1F8B6F"/>
    <w:rsid w:val="00111A56"/>
  </w:style>
  <w:style w:type="paragraph" w:customStyle="1" w:styleId="A240D4F072FB4AE7AE32967499607A41">
    <w:name w:val="A240D4F072FB4AE7AE32967499607A41"/>
    <w:rsid w:val="00111A56"/>
  </w:style>
  <w:style w:type="paragraph" w:customStyle="1" w:styleId="2757A9B2C9B647FCB981617C510C9983">
    <w:name w:val="2757A9B2C9B647FCB981617C510C9983"/>
    <w:rsid w:val="00111A56"/>
  </w:style>
  <w:style w:type="paragraph" w:customStyle="1" w:styleId="FaxCover26">
    <w:name w:val="Fax Cover 26"/>
    <w:rsid w:val="00111A56"/>
    <w:pPr>
      <w:spacing w:after="0" w:line="240" w:lineRule="auto"/>
    </w:pPr>
    <w:rPr>
      <w:rFonts w:eastAsiaTheme="minorHAnsi" w:cs="Times New Roman"/>
      <w:color w:val="000000" w:themeColor="text1"/>
      <w:szCs w:val="20"/>
      <w:lang w:eastAsia="ja-JP"/>
    </w:rPr>
  </w:style>
  <w:style w:type="paragraph" w:customStyle="1" w:styleId="6887CFD0830F4D0ABD66EE66E90D1E9C">
    <w:name w:val="6887CFD0830F4D0ABD66EE66E90D1E9C"/>
    <w:rsid w:val="00111A56"/>
  </w:style>
  <w:style w:type="paragraph" w:customStyle="1" w:styleId="32220EB7C64047AF99AE49FE468E9E43">
    <w:name w:val="32220EB7C64047AF99AE49FE468E9E43"/>
    <w:rsid w:val="00111A56"/>
  </w:style>
  <w:style w:type="paragraph" w:customStyle="1" w:styleId="B2950A8BB9AE42CCB8FF22797A94BECA">
    <w:name w:val="B2950A8BB9AE42CCB8FF22797A94BECA"/>
    <w:rsid w:val="00111A56"/>
  </w:style>
  <w:style w:type="paragraph" w:customStyle="1" w:styleId="E9585475662049E8A7F1F8770DCA1F43">
    <w:name w:val="E9585475662049E8A7F1F8770DCA1F43"/>
    <w:rsid w:val="00111A56"/>
  </w:style>
  <w:style w:type="paragraph" w:customStyle="1" w:styleId="81BA70208AA24CAD93D1DC6069AA9CE5">
    <w:name w:val="81BA70208AA24CAD93D1DC6069AA9CE5"/>
    <w:rsid w:val="00111A56"/>
  </w:style>
  <w:style w:type="paragraph" w:customStyle="1" w:styleId="868F53EB2A3A4550813B0B6191F7DAEC">
    <w:name w:val="868F53EB2A3A4550813B0B6191F7DAEC"/>
    <w:rsid w:val="00111A56"/>
  </w:style>
  <w:style w:type="paragraph" w:customStyle="1" w:styleId="0E30076CD4464B3CBF7EDD327F5D592D">
    <w:name w:val="0E30076CD4464B3CBF7EDD327F5D592D"/>
    <w:rsid w:val="00111A56"/>
  </w:style>
  <w:style w:type="paragraph" w:customStyle="1" w:styleId="B60FC8673FC64BD98297EC26A07AAA2B">
    <w:name w:val="B60FC8673FC64BD98297EC26A07AAA2B"/>
    <w:rsid w:val="00111A56"/>
  </w:style>
  <w:style w:type="paragraph" w:customStyle="1" w:styleId="0957DB4DAAD34F31B3F3E39668CF2328">
    <w:name w:val="0957DB4DAAD34F31B3F3E39668CF2328"/>
    <w:rsid w:val="00111A56"/>
  </w:style>
  <w:style w:type="paragraph" w:customStyle="1" w:styleId="0E4C5AE480634B4E838ED952C88E1EF1">
    <w:name w:val="0E4C5AE480634B4E838ED952C88E1EF1"/>
    <w:rsid w:val="00111A56"/>
  </w:style>
  <w:style w:type="paragraph" w:customStyle="1" w:styleId="74B93AC3A30E4F21A86DDE4A0680A590">
    <w:name w:val="74B93AC3A30E4F21A86DDE4A0680A590"/>
    <w:rsid w:val="00111A56"/>
  </w:style>
  <w:style w:type="paragraph" w:customStyle="1" w:styleId="4414DEAB1EC745F28EDDB418D32622D4">
    <w:name w:val="4414DEAB1EC745F28EDDB418D32622D4"/>
    <w:rsid w:val="00111A56"/>
  </w:style>
  <w:style w:type="paragraph" w:customStyle="1" w:styleId="174AA17A37CA4C9A869C34437DC96B4E">
    <w:name w:val="174AA17A37CA4C9A869C34437DC96B4E"/>
    <w:rsid w:val="00111A56"/>
  </w:style>
  <w:style w:type="paragraph" w:customStyle="1" w:styleId="B7F05DDAB01C4644B5D4027C3BC386EC">
    <w:name w:val="B7F05DDAB01C4644B5D4027C3BC386EC"/>
    <w:rsid w:val="00111A56"/>
  </w:style>
  <w:style w:type="paragraph" w:customStyle="1" w:styleId="19B1AB6D11C64D6B8689E7FA206CDD46">
    <w:name w:val="19B1AB6D11C64D6B8689E7FA206CDD46"/>
    <w:rsid w:val="00111A56"/>
  </w:style>
  <w:style w:type="paragraph" w:customStyle="1" w:styleId="D292B2D9A39642EE8798E7CDAB4BE969">
    <w:name w:val="D292B2D9A39642EE8798E7CDAB4BE969"/>
    <w:rsid w:val="00111A56"/>
  </w:style>
  <w:style w:type="paragraph" w:customStyle="1" w:styleId="7429E55B58F34A348A6D9CCB14E5AAB9">
    <w:name w:val="7429E55B58F34A348A6D9CCB14E5AAB9"/>
    <w:rsid w:val="00111A56"/>
  </w:style>
  <w:style w:type="paragraph" w:customStyle="1" w:styleId="FBA35FB377034590BCB7F0A525843F6C">
    <w:name w:val="FBA35FB377034590BCB7F0A525843F6C"/>
    <w:rsid w:val="00111A56"/>
  </w:style>
  <w:style w:type="paragraph" w:customStyle="1" w:styleId="5F81AA301DA54CA4BBB47971D7E8F35D">
    <w:name w:val="5F81AA301DA54CA4BBB47971D7E8F35D"/>
    <w:rsid w:val="00111A56"/>
  </w:style>
  <w:style w:type="paragraph" w:customStyle="1" w:styleId="56C28C29B7A64F8FAD53523830E8FB17">
    <w:name w:val="56C28C29B7A64F8FAD53523830E8FB17"/>
    <w:rsid w:val="00111A56"/>
  </w:style>
  <w:style w:type="paragraph" w:customStyle="1" w:styleId="FaxCover27">
    <w:name w:val="Fax Cover 27"/>
    <w:rsid w:val="00111A56"/>
    <w:pPr>
      <w:spacing w:after="0" w:line="240" w:lineRule="auto"/>
    </w:pPr>
    <w:rPr>
      <w:rFonts w:eastAsiaTheme="minorHAnsi" w:cs="Times New Roman"/>
      <w:color w:val="000000" w:themeColor="text1"/>
      <w:szCs w:val="20"/>
      <w:lang w:eastAsia="ja-JP"/>
    </w:rPr>
  </w:style>
  <w:style w:type="paragraph" w:customStyle="1" w:styleId="B610742FA3DA43408F957663DA614665">
    <w:name w:val="B610742FA3DA43408F957663DA614665"/>
    <w:rsid w:val="00111A56"/>
  </w:style>
  <w:style w:type="paragraph" w:customStyle="1" w:styleId="EquityEvenPage6">
    <w:name w:val="Equity (Even Page)6"/>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BF30C9C373BF4C1EBD1D31452EAE1122">
    <w:name w:val="BF30C9C373BF4C1EBD1D31452EAE1122"/>
    <w:rsid w:val="00111A56"/>
  </w:style>
  <w:style w:type="paragraph" w:customStyle="1" w:styleId="2A5138E4DBE24E46A48C0D08D18E06D3">
    <w:name w:val="2A5138E4DBE24E46A48C0D08D18E06D3"/>
    <w:rsid w:val="00111A56"/>
  </w:style>
  <w:style w:type="paragraph" w:customStyle="1" w:styleId="450BD51ED8014596BB911F1B43A45A5C">
    <w:name w:val="450BD51ED8014596BB911F1B43A45A5C"/>
    <w:rsid w:val="00111A56"/>
  </w:style>
  <w:style w:type="paragraph" w:customStyle="1" w:styleId="EquityEvenPage7">
    <w:name w:val="Equity (Even Page)7"/>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83DFA310DC1C461B88EE6AED0DADA3FE">
    <w:name w:val="83DFA310DC1C461B88EE6AED0DADA3FE"/>
    <w:rsid w:val="00111A56"/>
  </w:style>
  <w:style w:type="paragraph" w:customStyle="1" w:styleId="02CB27D4F34D47D69EE1F11880C90CC1">
    <w:name w:val="02CB27D4F34D47D69EE1F11880C90CC1"/>
    <w:rsid w:val="00111A56"/>
  </w:style>
  <w:style w:type="paragraph" w:customStyle="1" w:styleId="EquityOddPage3">
    <w:name w:val="Equity (Odd Page)3"/>
    <w:rsid w:val="00111A56"/>
    <w:pPr>
      <w:spacing w:after="160"/>
    </w:pPr>
    <w:rPr>
      <w:rFonts w:eastAsiaTheme="minorHAnsi" w:cs="Times New Roman"/>
      <w:color w:val="000000" w:themeColor="text1"/>
      <w:szCs w:val="20"/>
      <w:lang w:eastAsia="ja-JP"/>
    </w:rPr>
  </w:style>
  <w:style w:type="paragraph" w:customStyle="1" w:styleId="7445285D4A0E492080A0E3A27EEB2FAB">
    <w:name w:val="7445285D4A0E492080A0E3A27EEB2FAB"/>
    <w:rsid w:val="00111A56"/>
  </w:style>
  <w:style w:type="paragraph" w:customStyle="1" w:styleId="BE4EE96DED3F473E96A9058C47E83D01">
    <w:name w:val="BE4EE96DED3F473E96A9058C47E83D01"/>
    <w:rsid w:val="00111A56"/>
  </w:style>
  <w:style w:type="paragraph" w:customStyle="1" w:styleId="C810E37CE1674C59A1F9103544379849">
    <w:name w:val="C810E37CE1674C59A1F9103544379849"/>
    <w:rsid w:val="00111A56"/>
  </w:style>
  <w:style w:type="paragraph" w:customStyle="1" w:styleId="85BD334861BB41128023B515E7393C26">
    <w:name w:val="85BD334861BB41128023B515E7393C26"/>
    <w:rsid w:val="00111A56"/>
  </w:style>
  <w:style w:type="paragraph" w:customStyle="1" w:styleId="CEAD2A42F2B44B7F88C7F0492D9B07B3">
    <w:name w:val="CEAD2A42F2B44B7F88C7F0492D9B07B3"/>
    <w:rsid w:val="00111A56"/>
  </w:style>
  <w:style w:type="paragraph" w:customStyle="1" w:styleId="88C89E86E97A4110AEADE6F5E0095986">
    <w:name w:val="88C89E86E97A4110AEADE6F5E0095986"/>
    <w:rsid w:val="00111A56"/>
  </w:style>
  <w:style w:type="paragraph" w:customStyle="1" w:styleId="E49FF5FF735A4A95BD4AA7069FB71A6C">
    <w:name w:val="E49FF5FF735A4A95BD4AA7069FB71A6C"/>
    <w:rsid w:val="00111A56"/>
  </w:style>
  <w:style w:type="paragraph" w:customStyle="1" w:styleId="106C73A35AFF4970AE6B6DCACB318341">
    <w:name w:val="106C73A35AFF4970AE6B6DCACB318341"/>
    <w:rsid w:val="00111A56"/>
  </w:style>
  <w:style w:type="paragraph" w:customStyle="1" w:styleId="0261D32692BE4D81A3B4D68FCAE00AFA">
    <w:name w:val="0261D32692BE4D81A3B4D68FCAE00AFA"/>
    <w:rsid w:val="00111A56"/>
  </w:style>
  <w:style w:type="paragraph" w:customStyle="1" w:styleId="B947CECD3A4A42B9907AFB8A66A7BB00">
    <w:name w:val="B947CECD3A4A42B9907AFB8A66A7BB00"/>
    <w:rsid w:val="00111A56"/>
  </w:style>
  <w:style w:type="paragraph" w:customStyle="1" w:styleId="264557628C194A95A7BD55629F8FAD82">
    <w:name w:val="264557628C194A95A7BD55629F8FAD82"/>
    <w:rsid w:val="00111A56"/>
  </w:style>
  <w:style w:type="paragraph" w:customStyle="1" w:styleId="78C1894861A742FE88D65CA5AD14001F">
    <w:name w:val="78C1894861A742FE88D65CA5AD14001F"/>
    <w:rsid w:val="00111A56"/>
  </w:style>
  <w:style w:type="paragraph" w:customStyle="1" w:styleId="AE96A807A5A04C5DA8BB8528D78C253F">
    <w:name w:val="AE96A807A5A04C5DA8BB8528D78C253F"/>
    <w:rsid w:val="00111A56"/>
  </w:style>
  <w:style w:type="paragraph" w:customStyle="1" w:styleId="7940C3FADCFF400CBE3A1C0F0775F976">
    <w:name w:val="7940C3FADCFF400CBE3A1C0F0775F976"/>
    <w:rsid w:val="00111A56"/>
  </w:style>
  <w:style w:type="paragraph" w:customStyle="1" w:styleId="6EEB39C91BA34116BCC8AE13068B9AE3">
    <w:name w:val="6EEB39C91BA34116BCC8AE13068B9AE3"/>
    <w:rsid w:val="00111A56"/>
  </w:style>
  <w:style w:type="paragraph" w:customStyle="1" w:styleId="BE44438A40CA466E83996348A397A9D0">
    <w:name w:val="BE44438A40CA466E83996348A397A9D0"/>
    <w:rsid w:val="00111A56"/>
  </w:style>
  <w:style w:type="paragraph" w:customStyle="1" w:styleId="B0781D3F4684456F9D1720BF21E2595B">
    <w:name w:val="B0781D3F4684456F9D1720BF21E2595B"/>
    <w:rsid w:val="00111A56"/>
  </w:style>
  <w:style w:type="paragraph" w:customStyle="1" w:styleId="041AB380962947DF98145959FB76BB27">
    <w:name w:val="041AB380962947DF98145959FB76BB27"/>
    <w:rsid w:val="00111A56"/>
  </w:style>
  <w:style w:type="paragraph" w:customStyle="1" w:styleId="145E1E52237B4624BD9E038F3848295C">
    <w:name w:val="145E1E52237B4624BD9E038F3848295C"/>
    <w:rsid w:val="00111A56"/>
  </w:style>
  <w:style w:type="paragraph" w:customStyle="1" w:styleId="88C7B881B8E849BCB5685FAC63F7C723">
    <w:name w:val="88C7B881B8E849BCB5685FAC63F7C723"/>
    <w:rsid w:val="00111A56"/>
  </w:style>
  <w:style w:type="paragraph" w:customStyle="1" w:styleId="FaxCover28">
    <w:name w:val="Fax Cover 28"/>
    <w:rsid w:val="00111A56"/>
    <w:pPr>
      <w:spacing w:after="0" w:line="240" w:lineRule="auto"/>
    </w:pPr>
    <w:rPr>
      <w:rFonts w:eastAsiaTheme="minorHAnsi" w:cs="Times New Roman"/>
      <w:color w:val="000000" w:themeColor="text1"/>
      <w:szCs w:val="20"/>
      <w:lang w:eastAsia="ja-JP"/>
    </w:rPr>
  </w:style>
  <w:style w:type="paragraph" w:customStyle="1" w:styleId="A11EEFC2708948E5AB8B4AB17C304A81">
    <w:name w:val="A11EEFC2708948E5AB8B4AB17C304A81"/>
    <w:rsid w:val="00111A56"/>
  </w:style>
  <w:style w:type="paragraph" w:customStyle="1" w:styleId="EquityEvenPage8">
    <w:name w:val="Equity (Even Page)8"/>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F48A6BB330854FBEB48F8DD05E31D34A">
    <w:name w:val="F48A6BB330854FBEB48F8DD05E31D34A"/>
    <w:rsid w:val="00111A56"/>
  </w:style>
  <w:style w:type="paragraph" w:customStyle="1" w:styleId="DAA6FCAA7F264AA689BB99287E25CEF6">
    <w:name w:val="DAA6FCAA7F264AA689BB99287E25CEF6"/>
    <w:rsid w:val="00111A56"/>
  </w:style>
  <w:style w:type="paragraph" w:customStyle="1" w:styleId="47AFD8FDB3E04F5EB8DEBAD7B454A683">
    <w:name w:val="47AFD8FDB3E04F5EB8DEBAD7B454A683"/>
    <w:rsid w:val="00111A56"/>
  </w:style>
  <w:style w:type="paragraph" w:customStyle="1" w:styleId="EquityEvenPage9">
    <w:name w:val="Equity (Even Page)9"/>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C234E805236E4E0D9A5CEF63FB850444">
    <w:name w:val="C234E805236E4E0D9A5CEF63FB850444"/>
    <w:rsid w:val="00111A56"/>
  </w:style>
  <w:style w:type="paragraph" w:customStyle="1" w:styleId="24E06C92B54147AEB58360EBA52CE902">
    <w:name w:val="24E06C92B54147AEB58360EBA52CE902"/>
    <w:rsid w:val="00111A56"/>
  </w:style>
  <w:style w:type="paragraph" w:customStyle="1" w:styleId="EquityOddPage4">
    <w:name w:val="Equity (Odd Page)4"/>
    <w:rsid w:val="00111A56"/>
    <w:pPr>
      <w:spacing w:after="160"/>
    </w:pPr>
    <w:rPr>
      <w:rFonts w:eastAsiaTheme="minorHAnsi" w:cs="Times New Roman"/>
      <w:color w:val="000000" w:themeColor="text1"/>
      <w:szCs w:val="20"/>
      <w:lang w:eastAsia="ja-JP"/>
    </w:rPr>
  </w:style>
  <w:style w:type="paragraph" w:customStyle="1" w:styleId="6F2EF8DD6D0241A580D6F15A47B56451">
    <w:name w:val="6F2EF8DD6D0241A580D6F15A47B56451"/>
    <w:rsid w:val="00111A56"/>
  </w:style>
  <w:style w:type="paragraph" w:customStyle="1" w:styleId="A5CE905A13324760A994C23924BA7B5C">
    <w:name w:val="A5CE905A13324760A994C23924BA7B5C"/>
    <w:rsid w:val="00111A56"/>
  </w:style>
  <w:style w:type="paragraph" w:customStyle="1" w:styleId="A0FC0884303F49A78B6A1181D3FDF774">
    <w:name w:val="A0FC0884303F49A78B6A1181D3FDF774"/>
    <w:rsid w:val="00111A56"/>
  </w:style>
  <w:style w:type="paragraph" w:customStyle="1" w:styleId="DD855A5C207643609DCDC24C3DDFAB7D">
    <w:name w:val="DD855A5C207643609DCDC24C3DDFAB7D"/>
    <w:rsid w:val="00111A56"/>
  </w:style>
  <w:style w:type="paragraph" w:customStyle="1" w:styleId="0A8AA27C6BF04E4287D6101C8D0281A7">
    <w:name w:val="0A8AA27C6BF04E4287D6101C8D0281A7"/>
    <w:rsid w:val="00111A56"/>
  </w:style>
  <w:style w:type="paragraph" w:customStyle="1" w:styleId="534073CCCD0F4E6F9CE903F2D4192FB6">
    <w:name w:val="534073CCCD0F4E6F9CE903F2D4192FB6"/>
    <w:rsid w:val="00111A56"/>
  </w:style>
  <w:style w:type="paragraph" w:customStyle="1" w:styleId="EED7B84137A349929369DA1555E5F634">
    <w:name w:val="EED7B84137A349929369DA1555E5F634"/>
    <w:rsid w:val="00111A56"/>
  </w:style>
  <w:style w:type="paragraph" w:customStyle="1" w:styleId="B45E75A634DD43B7930FDDD50114EC6B">
    <w:name w:val="B45E75A634DD43B7930FDDD50114EC6B"/>
    <w:rsid w:val="00111A56"/>
  </w:style>
  <w:style w:type="paragraph" w:customStyle="1" w:styleId="7689FA904A1644AFBB7769AB7C07BE7A">
    <w:name w:val="7689FA904A1644AFBB7769AB7C07BE7A"/>
    <w:rsid w:val="00111A56"/>
  </w:style>
  <w:style w:type="paragraph" w:customStyle="1" w:styleId="75B6228AEFAC4624A74E459FC56579E1">
    <w:name w:val="75B6228AEFAC4624A74E459FC56579E1"/>
    <w:rsid w:val="00111A56"/>
  </w:style>
  <w:style w:type="paragraph" w:customStyle="1" w:styleId="5543898989704919AE4E2D59BDE96769">
    <w:name w:val="5543898989704919AE4E2D59BDE96769"/>
    <w:rsid w:val="00111A56"/>
  </w:style>
  <w:style w:type="paragraph" w:customStyle="1" w:styleId="BF119092B8C44644A14636BE3A509DD0">
    <w:name w:val="BF119092B8C44644A14636BE3A509DD0"/>
    <w:rsid w:val="00111A56"/>
  </w:style>
  <w:style w:type="paragraph" w:customStyle="1" w:styleId="376CB9A1B5DE423CACDAB3508F169E86">
    <w:name w:val="376CB9A1B5DE423CACDAB3508F169E86"/>
    <w:rsid w:val="00111A56"/>
  </w:style>
  <w:style w:type="paragraph" w:customStyle="1" w:styleId="B0F35A3A97A5429BA9383C477B1DBD2D">
    <w:name w:val="B0F35A3A97A5429BA9383C477B1DBD2D"/>
    <w:rsid w:val="00111A56"/>
  </w:style>
  <w:style w:type="paragraph" w:customStyle="1" w:styleId="98357D8989F148E8938DD352D76A2FC1">
    <w:name w:val="98357D8989F148E8938DD352D76A2FC1"/>
    <w:rsid w:val="00111A56"/>
  </w:style>
  <w:style w:type="paragraph" w:customStyle="1" w:styleId="FC4402544B05474A886DE5FAC8E7462F">
    <w:name w:val="FC4402544B05474A886DE5FAC8E7462F"/>
    <w:rsid w:val="00111A56"/>
  </w:style>
  <w:style w:type="paragraph" w:customStyle="1" w:styleId="23EC4AB946CE4B20963D0FF646058019">
    <w:name w:val="23EC4AB946CE4B20963D0FF646058019"/>
    <w:rsid w:val="00111A56"/>
  </w:style>
  <w:style w:type="paragraph" w:customStyle="1" w:styleId="F9319EF8684842A99651E667B92BFA17">
    <w:name w:val="F9319EF8684842A99651E667B92BFA17"/>
    <w:rsid w:val="00111A56"/>
  </w:style>
  <w:style w:type="paragraph" w:customStyle="1" w:styleId="6C977928ECE74EC2AE0D1FD8691B6CD0">
    <w:name w:val="6C977928ECE74EC2AE0D1FD8691B6CD0"/>
    <w:rsid w:val="00111A56"/>
  </w:style>
  <w:style w:type="paragraph" w:customStyle="1" w:styleId="6434D6F74ECC4812AA2CEE8E3BD94050">
    <w:name w:val="6434D6F74ECC4812AA2CEE8E3BD94050"/>
    <w:rsid w:val="00111A56"/>
  </w:style>
  <w:style w:type="paragraph" w:customStyle="1" w:styleId="FaxCover29">
    <w:name w:val="Fax Cover 29"/>
    <w:rsid w:val="00111A56"/>
    <w:pPr>
      <w:spacing w:after="0" w:line="240" w:lineRule="auto"/>
    </w:pPr>
    <w:rPr>
      <w:rFonts w:eastAsiaTheme="minorHAnsi" w:cs="Times New Roman"/>
      <w:color w:val="000000" w:themeColor="text1"/>
      <w:szCs w:val="20"/>
      <w:lang w:eastAsia="ja-JP"/>
    </w:rPr>
  </w:style>
  <w:style w:type="paragraph" w:customStyle="1" w:styleId="58528214DC8141ED82594E1F2E0A0846">
    <w:name w:val="58528214DC8141ED82594E1F2E0A0846"/>
    <w:rsid w:val="00111A56"/>
  </w:style>
  <w:style w:type="paragraph" w:customStyle="1" w:styleId="EquityEvenPage10">
    <w:name w:val="Equity (Even Page)10"/>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913C1995BF5F49CA9BAF788236D0D80F">
    <w:name w:val="913C1995BF5F49CA9BAF788236D0D80F"/>
    <w:rsid w:val="00111A56"/>
  </w:style>
  <w:style w:type="paragraph" w:customStyle="1" w:styleId="384F02DD94B54819A4958230879ACE24">
    <w:name w:val="384F02DD94B54819A4958230879ACE24"/>
    <w:rsid w:val="00111A56"/>
  </w:style>
  <w:style w:type="paragraph" w:customStyle="1" w:styleId="D2F05F86B0D04958B6909898CEED2D22">
    <w:name w:val="D2F05F86B0D04958B6909898CEED2D22"/>
    <w:rsid w:val="00111A56"/>
  </w:style>
  <w:style w:type="paragraph" w:customStyle="1" w:styleId="EquityEvenPage11">
    <w:name w:val="Equity (Even Page)11"/>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E506436ED75D45FCBAE12475913375C1">
    <w:name w:val="E506436ED75D45FCBAE12475913375C1"/>
    <w:rsid w:val="00111A56"/>
  </w:style>
  <w:style w:type="paragraph" w:customStyle="1" w:styleId="64092E0A206846B3A2114D4DA96661BE">
    <w:name w:val="64092E0A206846B3A2114D4DA96661BE"/>
    <w:rsid w:val="00111A56"/>
  </w:style>
  <w:style w:type="paragraph" w:customStyle="1" w:styleId="EquityOddPage5">
    <w:name w:val="Equity (Odd Page)5"/>
    <w:rsid w:val="00111A56"/>
    <w:pPr>
      <w:spacing w:after="160"/>
    </w:pPr>
    <w:rPr>
      <w:rFonts w:eastAsiaTheme="minorHAnsi" w:cs="Times New Roman"/>
      <w:color w:val="000000" w:themeColor="text1"/>
      <w:szCs w:val="20"/>
      <w:lang w:eastAsia="ja-JP"/>
    </w:rPr>
  </w:style>
  <w:style w:type="paragraph" w:customStyle="1" w:styleId="9B1BB1C3ACC742D282896144065FFD53">
    <w:name w:val="9B1BB1C3ACC742D282896144065FFD53"/>
    <w:rsid w:val="00111A56"/>
  </w:style>
  <w:style w:type="paragraph" w:customStyle="1" w:styleId="CAB69FC636CF48BEBA20CF7584BA2A6C">
    <w:name w:val="CAB69FC636CF48BEBA20CF7584BA2A6C"/>
    <w:rsid w:val="00111A56"/>
  </w:style>
  <w:style w:type="paragraph" w:customStyle="1" w:styleId="826CAEDAC8604F73A7DA3DAB3CCF0E7E">
    <w:name w:val="826CAEDAC8604F73A7DA3DAB3CCF0E7E"/>
    <w:rsid w:val="00111A56"/>
  </w:style>
  <w:style w:type="paragraph" w:customStyle="1" w:styleId="2B29F39CBA90447F9F6BB8BF987B1B8A">
    <w:name w:val="2B29F39CBA90447F9F6BB8BF987B1B8A"/>
    <w:rsid w:val="00111A56"/>
  </w:style>
  <w:style w:type="paragraph" w:customStyle="1" w:styleId="7567B750E9024CB583797DF02D0E40EA">
    <w:name w:val="7567B750E9024CB583797DF02D0E40EA"/>
    <w:rsid w:val="00111A56"/>
  </w:style>
  <w:style w:type="paragraph" w:customStyle="1" w:styleId="229F08AF07B64487AC8E4D641260606B">
    <w:name w:val="229F08AF07B64487AC8E4D641260606B"/>
    <w:rsid w:val="00111A56"/>
  </w:style>
  <w:style w:type="paragraph" w:customStyle="1" w:styleId="72CB72D768544196B8913F584473E3EB">
    <w:name w:val="72CB72D768544196B8913F584473E3EB"/>
    <w:rsid w:val="00111A56"/>
  </w:style>
  <w:style w:type="paragraph" w:customStyle="1" w:styleId="9F0463F7757A4D47BD13D1BBF9625F1D">
    <w:name w:val="9F0463F7757A4D47BD13D1BBF9625F1D"/>
    <w:rsid w:val="00111A56"/>
  </w:style>
  <w:style w:type="paragraph" w:customStyle="1" w:styleId="00F6ACA2E0174E1BA3CAEAB0CFAF6CCD">
    <w:name w:val="00F6ACA2E0174E1BA3CAEAB0CFAF6CCD"/>
    <w:rsid w:val="00111A56"/>
  </w:style>
  <w:style w:type="paragraph" w:customStyle="1" w:styleId="AE6231AB633C490EB22559506F6487E3">
    <w:name w:val="AE6231AB633C490EB22559506F6487E3"/>
    <w:rsid w:val="00111A56"/>
  </w:style>
  <w:style w:type="paragraph" w:customStyle="1" w:styleId="8AF66EC7E1B5485CA1D6FF07E18C5D3D">
    <w:name w:val="8AF66EC7E1B5485CA1D6FF07E18C5D3D"/>
    <w:rsid w:val="00111A56"/>
  </w:style>
  <w:style w:type="paragraph" w:customStyle="1" w:styleId="FAEF3C3B1DFE4670982CA7BDC24D3583">
    <w:name w:val="FAEF3C3B1DFE4670982CA7BDC24D3583"/>
    <w:rsid w:val="00111A56"/>
  </w:style>
  <w:style w:type="paragraph" w:customStyle="1" w:styleId="C4DDE5B282C4484BA2F67F9C5662682E">
    <w:name w:val="C4DDE5B282C4484BA2F67F9C5662682E"/>
    <w:rsid w:val="00111A56"/>
  </w:style>
  <w:style w:type="paragraph" w:customStyle="1" w:styleId="18E9EB3EFC1142F7A4D8619999D3B461">
    <w:name w:val="18E9EB3EFC1142F7A4D8619999D3B461"/>
    <w:rsid w:val="00111A56"/>
  </w:style>
  <w:style w:type="paragraph" w:customStyle="1" w:styleId="63951D57B5A74DECAC67D87FC445C290">
    <w:name w:val="63951D57B5A74DECAC67D87FC445C290"/>
    <w:rsid w:val="00111A56"/>
  </w:style>
  <w:style w:type="paragraph" w:customStyle="1" w:styleId="C56F23067B654256869DA8F119059315">
    <w:name w:val="C56F23067B654256869DA8F119059315"/>
    <w:rsid w:val="00111A56"/>
  </w:style>
  <w:style w:type="paragraph" w:customStyle="1" w:styleId="B012140C42174B0AB76BE532ECBF8CD2">
    <w:name w:val="B012140C42174B0AB76BE532ECBF8CD2"/>
    <w:rsid w:val="00111A56"/>
  </w:style>
  <w:style w:type="paragraph" w:customStyle="1" w:styleId="96B11CD31F404889ACE5AEDEF3889C40">
    <w:name w:val="96B11CD31F404889ACE5AEDEF3889C40"/>
    <w:rsid w:val="00111A56"/>
  </w:style>
  <w:style w:type="paragraph" w:customStyle="1" w:styleId="8E06A7F6C79041ED8E5C29FE4767ADF0">
    <w:name w:val="8E06A7F6C79041ED8E5C29FE4767ADF0"/>
    <w:rsid w:val="00111A56"/>
  </w:style>
  <w:style w:type="paragraph" w:customStyle="1" w:styleId="8B3F074AC1294A94968E9325ADB71A2E">
    <w:name w:val="8B3F074AC1294A94968E9325ADB71A2E"/>
    <w:rsid w:val="00111A56"/>
  </w:style>
  <w:style w:type="paragraph" w:customStyle="1" w:styleId="FaxCover210">
    <w:name w:val="Fax Cover 210"/>
    <w:rsid w:val="00111A56"/>
    <w:pPr>
      <w:spacing w:after="0" w:line="240" w:lineRule="auto"/>
    </w:pPr>
    <w:rPr>
      <w:rFonts w:eastAsiaTheme="minorHAnsi" w:cs="Times New Roman"/>
      <w:color w:val="000000" w:themeColor="text1"/>
      <w:szCs w:val="20"/>
      <w:lang w:eastAsia="ja-JP"/>
    </w:rPr>
  </w:style>
  <w:style w:type="paragraph" w:customStyle="1" w:styleId="BC1AC7D5F5654DD28BBD4CB615D7542C">
    <w:name w:val="BC1AC7D5F5654DD28BBD4CB615D7542C"/>
    <w:rsid w:val="00111A56"/>
  </w:style>
  <w:style w:type="paragraph" w:customStyle="1" w:styleId="EquityEvenPage12">
    <w:name w:val="Equity (Even Page)12"/>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976AC86E10324293AECED8F3572CEE05">
    <w:name w:val="976AC86E10324293AECED8F3572CEE05"/>
    <w:rsid w:val="00111A56"/>
  </w:style>
  <w:style w:type="paragraph" w:customStyle="1" w:styleId="65D8003686514FD988BFEE8616EA310D">
    <w:name w:val="65D8003686514FD988BFEE8616EA310D"/>
    <w:rsid w:val="00111A56"/>
  </w:style>
  <w:style w:type="paragraph" w:customStyle="1" w:styleId="668E26C254B54126A9D89A38C7601575">
    <w:name w:val="668E26C254B54126A9D89A38C7601575"/>
    <w:rsid w:val="00111A56"/>
  </w:style>
  <w:style w:type="paragraph" w:customStyle="1" w:styleId="EquityEvenPage13">
    <w:name w:val="Equity (Even Page)13"/>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80531487A62E474AB7F2B47D3AE649D0">
    <w:name w:val="80531487A62E474AB7F2B47D3AE649D0"/>
    <w:rsid w:val="00111A56"/>
  </w:style>
  <w:style w:type="paragraph" w:customStyle="1" w:styleId="7498A39C9C494E5885A29DEAB8ECFEF9">
    <w:name w:val="7498A39C9C494E5885A29DEAB8ECFEF9"/>
    <w:rsid w:val="00111A56"/>
  </w:style>
  <w:style w:type="paragraph" w:customStyle="1" w:styleId="EquityOddPage6">
    <w:name w:val="Equity (Odd Page)6"/>
    <w:rsid w:val="00111A56"/>
    <w:pPr>
      <w:spacing w:after="160"/>
    </w:pPr>
    <w:rPr>
      <w:rFonts w:eastAsiaTheme="minorHAnsi" w:cs="Times New Roman"/>
      <w:color w:val="000000" w:themeColor="text1"/>
      <w:szCs w:val="20"/>
      <w:lang w:eastAsia="ja-JP"/>
    </w:rPr>
  </w:style>
  <w:style w:type="paragraph" w:customStyle="1" w:styleId="32ABF6D464ED471C9F530FE98CF90050">
    <w:name w:val="32ABF6D464ED471C9F530FE98CF90050"/>
    <w:rsid w:val="00111A56"/>
  </w:style>
  <w:style w:type="paragraph" w:customStyle="1" w:styleId="A6928E3CB0EE4D95BEB47E1D7D94DB55">
    <w:name w:val="A6928E3CB0EE4D95BEB47E1D7D94DB55"/>
    <w:rsid w:val="00111A56"/>
  </w:style>
  <w:style w:type="paragraph" w:customStyle="1" w:styleId="D3F12B0D806148ADA61249409ED16371">
    <w:name w:val="D3F12B0D806148ADA61249409ED16371"/>
    <w:rsid w:val="00111A56"/>
  </w:style>
  <w:style w:type="paragraph" w:customStyle="1" w:styleId="69C6930CF2E74AB2AA37BE5E42AEB148">
    <w:name w:val="69C6930CF2E74AB2AA37BE5E42AEB148"/>
    <w:rsid w:val="00111A56"/>
  </w:style>
  <w:style w:type="paragraph" w:customStyle="1" w:styleId="CED52AD4766D4D068BCF6FC78D1A65AF">
    <w:name w:val="CED52AD4766D4D068BCF6FC78D1A65AF"/>
    <w:rsid w:val="00111A56"/>
  </w:style>
  <w:style w:type="paragraph" w:customStyle="1" w:styleId="0C11A58820B348B68486FD1A2AB46024">
    <w:name w:val="0C11A58820B348B68486FD1A2AB46024"/>
    <w:rsid w:val="00111A56"/>
  </w:style>
  <w:style w:type="paragraph" w:customStyle="1" w:styleId="5B2F460389554E5785698DA5BE3E4BB5">
    <w:name w:val="5B2F460389554E5785698DA5BE3E4BB5"/>
    <w:rsid w:val="00111A56"/>
  </w:style>
  <w:style w:type="paragraph" w:customStyle="1" w:styleId="88BE4D53C4134C6BAACF31EA22F25F0D">
    <w:name w:val="88BE4D53C4134C6BAACF31EA22F25F0D"/>
    <w:rsid w:val="00111A56"/>
  </w:style>
  <w:style w:type="paragraph" w:customStyle="1" w:styleId="FB6C2848494949F2A591550A3D14474F">
    <w:name w:val="FB6C2848494949F2A591550A3D14474F"/>
    <w:rsid w:val="00111A56"/>
  </w:style>
  <w:style w:type="paragraph" w:customStyle="1" w:styleId="CB6586DB1E874DE5A15184FFC6730A35">
    <w:name w:val="CB6586DB1E874DE5A15184FFC6730A35"/>
    <w:rsid w:val="00111A56"/>
  </w:style>
  <w:style w:type="paragraph" w:customStyle="1" w:styleId="50118CA8B14C4613B00DC924D8C98784">
    <w:name w:val="50118CA8B14C4613B00DC924D8C98784"/>
    <w:rsid w:val="00111A56"/>
  </w:style>
  <w:style w:type="paragraph" w:customStyle="1" w:styleId="9727EDAA76234E9EA33250DF2F2E2F82">
    <w:name w:val="9727EDAA76234E9EA33250DF2F2E2F82"/>
    <w:rsid w:val="00111A56"/>
  </w:style>
  <w:style w:type="paragraph" w:customStyle="1" w:styleId="AED0E84C57EB422697E25DC9143FA372">
    <w:name w:val="AED0E84C57EB422697E25DC9143FA372"/>
    <w:rsid w:val="00111A56"/>
  </w:style>
  <w:style w:type="paragraph" w:customStyle="1" w:styleId="D0CDB2B04F63422A9769240747D7FA1F">
    <w:name w:val="D0CDB2B04F63422A9769240747D7FA1F"/>
    <w:rsid w:val="00111A56"/>
  </w:style>
  <w:style w:type="paragraph" w:customStyle="1" w:styleId="F820D7958A514FCF8E301AEAB2C5F2F6">
    <w:name w:val="F820D7958A514FCF8E301AEAB2C5F2F6"/>
    <w:rsid w:val="00111A56"/>
  </w:style>
  <w:style w:type="paragraph" w:customStyle="1" w:styleId="FF085084216F4E23977C13B84A4A0825">
    <w:name w:val="FF085084216F4E23977C13B84A4A0825"/>
    <w:rsid w:val="00111A56"/>
  </w:style>
  <w:style w:type="paragraph" w:customStyle="1" w:styleId="839F8B5EAA9749C98EF12C47C198D5D2">
    <w:name w:val="839F8B5EAA9749C98EF12C47C198D5D2"/>
    <w:rsid w:val="00111A56"/>
  </w:style>
  <w:style w:type="paragraph" w:customStyle="1" w:styleId="1CC83D8CC9D34D97B64BE5E437BF9F76">
    <w:name w:val="1CC83D8CC9D34D97B64BE5E437BF9F76"/>
    <w:rsid w:val="00111A56"/>
  </w:style>
  <w:style w:type="paragraph" w:customStyle="1" w:styleId="4B289ACD92CD494D96B26D47EBEB2B55">
    <w:name w:val="4B289ACD92CD494D96B26D47EBEB2B55"/>
    <w:rsid w:val="00111A56"/>
  </w:style>
  <w:style w:type="paragraph" w:customStyle="1" w:styleId="1D8339154A564528A5D896B8E0BEB9F3">
    <w:name w:val="1D8339154A564528A5D896B8E0BEB9F3"/>
    <w:rsid w:val="00111A56"/>
  </w:style>
  <w:style w:type="paragraph" w:customStyle="1" w:styleId="8CB60C0A62B64EC6AB581108921FE172">
    <w:name w:val="8CB60C0A62B64EC6AB581108921FE172"/>
    <w:rsid w:val="00111A56"/>
  </w:style>
  <w:style w:type="paragraph" w:customStyle="1" w:styleId="EquityEvenPage14">
    <w:name w:val="Equity (Even Page)14"/>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37635A0AB5A7414D917B327789D7DEB1">
    <w:name w:val="37635A0AB5A7414D917B327789D7DEB1"/>
    <w:rsid w:val="00111A56"/>
  </w:style>
  <w:style w:type="paragraph" w:customStyle="1" w:styleId="90AE0C9EF6AD40EA85B829EAB9D73427">
    <w:name w:val="90AE0C9EF6AD40EA85B829EAB9D73427"/>
    <w:rsid w:val="00111A56"/>
  </w:style>
  <w:style w:type="paragraph" w:customStyle="1" w:styleId="5EEF351ED30E4FE9AF395A1B0D77AD4B">
    <w:name w:val="5EEF351ED30E4FE9AF395A1B0D77AD4B"/>
    <w:rsid w:val="00111A56"/>
  </w:style>
  <w:style w:type="paragraph" w:customStyle="1" w:styleId="EquityEvenPage15">
    <w:name w:val="Equity (Even Page)15"/>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A1AF34E52CF94FBDB1DB8A86E9BAF387">
    <w:name w:val="A1AF34E52CF94FBDB1DB8A86E9BAF387"/>
    <w:rsid w:val="00111A56"/>
  </w:style>
  <w:style w:type="paragraph" w:customStyle="1" w:styleId="637A404709224CD394A6CB65AC72638D">
    <w:name w:val="637A404709224CD394A6CB65AC72638D"/>
    <w:rsid w:val="00111A56"/>
  </w:style>
  <w:style w:type="paragraph" w:customStyle="1" w:styleId="EquityOddPage7">
    <w:name w:val="Equity (Odd Page)7"/>
    <w:rsid w:val="00111A56"/>
    <w:pPr>
      <w:spacing w:after="160"/>
    </w:pPr>
    <w:rPr>
      <w:rFonts w:eastAsiaTheme="minorHAnsi" w:cs="Times New Roman"/>
      <w:color w:val="000000" w:themeColor="text1"/>
      <w:szCs w:val="20"/>
      <w:lang w:eastAsia="ja-JP"/>
    </w:rPr>
  </w:style>
  <w:style w:type="paragraph" w:customStyle="1" w:styleId="5B73AEC9291242578B0964CBD31A6207">
    <w:name w:val="5B73AEC9291242578B0964CBD31A6207"/>
    <w:rsid w:val="00111A56"/>
  </w:style>
  <w:style w:type="paragraph" w:customStyle="1" w:styleId="895F0B94083947BBAF68CA471E74B848">
    <w:name w:val="895F0B94083947BBAF68CA471E74B848"/>
    <w:rsid w:val="00111A56"/>
  </w:style>
  <w:style w:type="paragraph" w:customStyle="1" w:styleId="5C5B19FFC4E746ADA21806B9400D1335">
    <w:name w:val="5C5B19FFC4E746ADA21806B9400D1335"/>
    <w:rsid w:val="00111A56"/>
  </w:style>
  <w:style w:type="paragraph" w:customStyle="1" w:styleId="02E3CCF85A454821B48AB74E3788410F">
    <w:name w:val="02E3CCF85A454821B48AB74E3788410F"/>
    <w:rsid w:val="00111A56"/>
  </w:style>
  <w:style w:type="paragraph" w:customStyle="1" w:styleId="2852A20609064A2D8EAA064165512C6F">
    <w:name w:val="2852A20609064A2D8EAA064165512C6F"/>
    <w:rsid w:val="00111A56"/>
  </w:style>
  <w:style w:type="paragraph" w:customStyle="1" w:styleId="86E40FB4BE2A4F2F9F2B1A749974C4F5">
    <w:name w:val="86E40FB4BE2A4F2F9F2B1A749974C4F5"/>
    <w:rsid w:val="00111A56"/>
  </w:style>
  <w:style w:type="paragraph" w:customStyle="1" w:styleId="7793E241A024481CA97B6BA841EFBAC5">
    <w:name w:val="7793E241A024481CA97B6BA841EFBAC5"/>
    <w:rsid w:val="00111A56"/>
  </w:style>
  <w:style w:type="paragraph" w:customStyle="1" w:styleId="7C41A5FAE6D54D88B1AE1834F6D54542">
    <w:name w:val="7C41A5FAE6D54D88B1AE1834F6D54542"/>
    <w:rsid w:val="00111A56"/>
  </w:style>
  <w:style w:type="paragraph" w:customStyle="1" w:styleId="E7A64E3B5858466487532AE181F622CD">
    <w:name w:val="E7A64E3B5858466487532AE181F622CD"/>
    <w:rsid w:val="00111A56"/>
  </w:style>
  <w:style w:type="paragraph" w:customStyle="1" w:styleId="F70FCC05D05F41C28356F570EDCCD5F9">
    <w:name w:val="F70FCC05D05F41C28356F570EDCCD5F9"/>
    <w:rsid w:val="00111A56"/>
  </w:style>
  <w:style w:type="paragraph" w:customStyle="1" w:styleId="195092992C88423F8908F37EED70A93B">
    <w:name w:val="195092992C88423F8908F37EED70A93B"/>
    <w:rsid w:val="00111A56"/>
  </w:style>
  <w:style w:type="paragraph" w:customStyle="1" w:styleId="D1C8EC1085C64351BE45437F1AF1576B">
    <w:name w:val="D1C8EC1085C64351BE45437F1AF1576B"/>
    <w:rsid w:val="00111A56"/>
  </w:style>
  <w:style w:type="paragraph" w:customStyle="1" w:styleId="4D66072522D74B2DBE60D1F31075A1D8">
    <w:name w:val="4D66072522D74B2DBE60D1F31075A1D8"/>
    <w:rsid w:val="00111A56"/>
  </w:style>
  <w:style w:type="paragraph" w:customStyle="1" w:styleId="E6C19F96E4784D3082FE2CA75B10DA69">
    <w:name w:val="E6C19F96E4784D3082FE2CA75B10DA69"/>
    <w:rsid w:val="00111A56"/>
  </w:style>
  <w:style w:type="paragraph" w:customStyle="1" w:styleId="2D5121F3CB8243FAA4E285B82C0585BA">
    <w:name w:val="2D5121F3CB8243FAA4E285B82C0585BA"/>
    <w:rsid w:val="00111A56"/>
  </w:style>
  <w:style w:type="paragraph" w:customStyle="1" w:styleId="9E75026F881E494A83B9B210B28C4C59">
    <w:name w:val="9E75026F881E494A83B9B210B28C4C59"/>
    <w:rsid w:val="00111A56"/>
  </w:style>
  <w:style w:type="paragraph" w:customStyle="1" w:styleId="39806214D1524E9EBCD9984426503E90">
    <w:name w:val="39806214D1524E9EBCD9984426503E90"/>
    <w:rsid w:val="00111A56"/>
  </w:style>
  <w:style w:type="paragraph" w:customStyle="1" w:styleId="72298CF65B474DC4AA58A82EDF926991">
    <w:name w:val="72298CF65B474DC4AA58A82EDF926991"/>
    <w:rsid w:val="00111A56"/>
  </w:style>
  <w:style w:type="paragraph" w:customStyle="1" w:styleId="A880D5F3B35D4D26BA8BEE940AE1D8A8">
    <w:name w:val="A880D5F3B35D4D26BA8BEE940AE1D8A8"/>
    <w:rsid w:val="00111A56"/>
  </w:style>
  <w:style w:type="paragraph" w:customStyle="1" w:styleId="B550E5FE9BF044708085CBC88EB0999B">
    <w:name w:val="B550E5FE9BF044708085CBC88EB0999B"/>
    <w:rsid w:val="00111A56"/>
  </w:style>
  <w:style w:type="paragraph" w:customStyle="1" w:styleId="A629523543744182BD8D8CABDB751FBE">
    <w:name w:val="A629523543744182BD8D8CABDB751FBE"/>
    <w:rsid w:val="00111A56"/>
  </w:style>
  <w:style w:type="paragraph" w:customStyle="1" w:styleId="EquityEvenPage16">
    <w:name w:val="Equity (Even Page)16"/>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77B6BEAFC75F41F0997ABD5BCEF8EEFE">
    <w:name w:val="77B6BEAFC75F41F0997ABD5BCEF8EEFE"/>
    <w:rsid w:val="00111A56"/>
  </w:style>
  <w:style w:type="paragraph" w:customStyle="1" w:styleId="00BF355D39614144ABAFA4D40B8B27F2">
    <w:name w:val="00BF355D39614144ABAFA4D40B8B27F2"/>
    <w:rsid w:val="00111A56"/>
  </w:style>
  <w:style w:type="paragraph" w:customStyle="1" w:styleId="615056553F9C47BF81EF2FCFD3192FAB">
    <w:name w:val="615056553F9C47BF81EF2FCFD3192FAB"/>
    <w:rsid w:val="00111A56"/>
  </w:style>
  <w:style w:type="paragraph" w:customStyle="1" w:styleId="EquityEvenPage17">
    <w:name w:val="Equity (Even Page)17"/>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16E1ECF9309942F8812B78E98AA24BB8">
    <w:name w:val="16E1ECF9309942F8812B78E98AA24BB8"/>
    <w:rsid w:val="00111A56"/>
  </w:style>
  <w:style w:type="paragraph" w:customStyle="1" w:styleId="36190E836A2244CFB1CF5F40AF292716">
    <w:name w:val="36190E836A2244CFB1CF5F40AF292716"/>
    <w:rsid w:val="00111A56"/>
  </w:style>
  <w:style w:type="paragraph" w:customStyle="1" w:styleId="EquityOddPage8">
    <w:name w:val="Equity (Odd Page)8"/>
    <w:rsid w:val="00111A56"/>
    <w:pPr>
      <w:spacing w:after="160"/>
    </w:pPr>
    <w:rPr>
      <w:rFonts w:eastAsiaTheme="minorHAnsi" w:cs="Times New Roman"/>
      <w:color w:val="000000" w:themeColor="text1"/>
      <w:szCs w:val="20"/>
      <w:lang w:eastAsia="ja-JP"/>
    </w:rPr>
  </w:style>
  <w:style w:type="paragraph" w:customStyle="1" w:styleId="B2AFD0249ACB4B8A9958055F0141EE10">
    <w:name w:val="B2AFD0249ACB4B8A9958055F0141EE10"/>
    <w:rsid w:val="00111A56"/>
  </w:style>
  <w:style w:type="paragraph" w:customStyle="1" w:styleId="F6E9B4D231904A0286BFACAABB6CF428">
    <w:name w:val="F6E9B4D231904A0286BFACAABB6CF428"/>
    <w:rsid w:val="00111A56"/>
  </w:style>
  <w:style w:type="paragraph" w:customStyle="1" w:styleId="1CF92E6AABF34E17A866CC078E13B92E">
    <w:name w:val="1CF92E6AABF34E17A866CC078E13B92E"/>
    <w:rsid w:val="00111A56"/>
  </w:style>
  <w:style w:type="paragraph" w:customStyle="1" w:styleId="AFC2C87578AB4F718BB2B013453DFE86">
    <w:name w:val="AFC2C87578AB4F718BB2B013453DFE86"/>
    <w:rsid w:val="00111A56"/>
  </w:style>
  <w:style w:type="paragraph" w:customStyle="1" w:styleId="C6F749235D0F45FFBF178C02BDE2672B">
    <w:name w:val="C6F749235D0F45FFBF178C02BDE2672B"/>
    <w:rsid w:val="00111A56"/>
  </w:style>
  <w:style w:type="paragraph" w:customStyle="1" w:styleId="6ACB9BDDA2E24F89A86FCA95A55ED153">
    <w:name w:val="6ACB9BDDA2E24F89A86FCA95A55ED153"/>
    <w:rsid w:val="00111A56"/>
  </w:style>
  <w:style w:type="paragraph" w:customStyle="1" w:styleId="275961D2C63941CD89353E92664DD185">
    <w:name w:val="275961D2C63941CD89353E92664DD185"/>
    <w:rsid w:val="00111A56"/>
  </w:style>
  <w:style w:type="paragraph" w:customStyle="1" w:styleId="6E79BC4B63F54FC78A2329E3E354A416">
    <w:name w:val="6E79BC4B63F54FC78A2329E3E354A416"/>
    <w:rsid w:val="00111A56"/>
  </w:style>
  <w:style w:type="paragraph" w:customStyle="1" w:styleId="8C4C7125A29047CE90856589B0C890C1">
    <w:name w:val="8C4C7125A29047CE90856589B0C890C1"/>
    <w:rsid w:val="00111A56"/>
  </w:style>
  <w:style w:type="paragraph" w:customStyle="1" w:styleId="4643C7439C054594BF076CAA5438250C">
    <w:name w:val="4643C7439C054594BF076CAA5438250C"/>
    <w:rsid w:val="00111A56"/>
  </w:style>
  <w:style w:type="paragraph" w:customStyle="1" w:styleId="A31727FC2BCD447F96DD539C003C9949">
    <w:name w:val="A31727FC2BCD447F96DD539C003C9949"/>
    <w:rsid w:val="00111A56"/>
  </w:style>
  <w:style w:type="paragraph" w:customStyle="1" w:styleId="9D20480E7CA444A7A3FB43450B5AA7B9">
    <w:name w:val="9D20480E7CA444A7A3FB43450B5AA7B9"/>
    <w:rsid w:val="00111A56"/>
  </w:style>
  <w:style w:type="paragraph" w:customStyle="1" w:styleId="DFCB7473CCEA4DBB9D3225E6391CA9C2">
    <w:name w:val="DFCB7473CCEA4DBB9D3225E6391CA9C2"/>
    <w:rsid w:val="00111A56"/>
  </w:style>
  <w:style w:type="paragraph" w:customStyle="1" w:styleId="6F618689DBAA42B092E6237E03D574F5">
    <w:name w:val="6F618689DBAA42B092E6237E03D574F5"/>
    <w:rsid w:val="00111A56"/>
  </w:style>
  <w:style w:type="paragraph" w:customStyle="1" w:styleId="9224AF3F5EB2481588641207CEDE1C5E">
    <w:name w:val="9224AF3F5EB2481588641207CEDE1C5E"/>
    <w:rsid w:val="00111A56"/>
  </w:style>
  <w:style w:type="paragraph" w:customStyle="1" w:styleId="92955B9384E1438496E01DA0BFFE1753">
    <w:name w:val="92955B9384E1438496E01DA0BFFE1753"/>
    <w:rsid w:val="00111A56"/>
  </w:style>
  <w:style w:type="paragraph" w:customStyle="1" w:styleId="45EB65B8E8B74519844B372181A350BA">
    <w:name w:val="45EB65B8E8B74519844B372181A350BA"/>
    <w:rsid w:val="00111A56"/>
  </w:style>
  <w:style w:type="paragraph" w:customStyle="1" w:styleId="01B4841EFA4844E18A4D7A20E612308A">
    <w:name w:val="01B4841EFA4844E18A4D7A20E612308A"/>
    <w:rsid w:val="00111A56"/>
  </w:style>
  <w:style w:type="paragraph" w:customStyle="1" w:styleId="12E07DC409E040CC8E0CB42E3697EC2A">
    <w:name w:val="12E07DC409E040CC8E0CB42E3697EC2A"/>
    <w:rsid w:val="00111A56"/>
  </w:style>
  <w:style w:type="paragraph" w:customStyle="1" w:styleId="E1D0C37977074E11A753D11AF5EB5AFE">
    <w:name w:val="E1D0C37977074E11A753D11AF5EB5AFE"/>
    <w:rsid w:val="00111A56"/>
  </w:style>
  <w:style w:type="paragraph" w:customStyle="1" w:styleId="F53E6B9AADDC4CF5815D9283D98357B8">
    <w:name w:val="F53E6B9AADDC4CF5815D9283D98357B8"/>
    <w:rsid w:val="00111A56"/>
  </w:style>
  <w:style w:type="paragraph" w:customStyle="1" w:styleId="EquityEvenPage18">
    <w:name w:val="Equity (Even Page)18"/>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7B0B878B41FB49E5B60EBC3D11603D7E">
    <w:name w:val="7B0B878B41FB49E5B60EBC3D11603D7E"/>
    <w:rsid w:val="00111A56"/>
  </w:style>
  <w:style w:type="paragraph" w:customStyle="1" w:styleId="BDBF3643D4EF49B1BD33A42D903AC1FA">
    <w:name w:val="BDBF3643D4EF49B1BD33A42D903AC1FA"/>
    <w:rsid w:val="00111A56"/>
  </w:style>
  <w:style w:type="paragraph" w:customStyle="1" w:styleId="866C2E2E478A4AE3A931DD5CB1C0B7FA">
    <w:name w:val="866C2E2E478A4AE3A931DD5CB1C0B7FA"/>
    <w:rsid w:val="00111A56"/>
  </w:style>
  <w:style w:type="paragraph" w:customStyle="1" w:styleId="EquityEvenPage19">
    <w:name w:val="Equity (Even Page)19"/>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4D1F4EA9361B41CFA95D881A9D96E4E6">
    <w:name w:val="4D1F4EA9361B41CFA95D881A9D96E4E6"/>
    <w:rsid w:val="00111A56"/>
  </w:style>
  <w:style w:type="paragraph" w:customStyle="1" w:styleId="90FB2926979E412B8F6C0A60D2596DA4">
    <w:name w:val="90FB2926979E412B8F6C0A60D2596DA4"/>
    <w:rsid w:val="00111A56"/>
  </w:style>
  <w:style w:type="paragraph" w:customStyle="1" w:styleId="EquityOddPage9">
    <w:name w:val="Equity (Odd Page)9"/>
    <w:rsid w:val="00111A56"/>
    <w:pPr>
      <w:spacing w:after="160"/>
    </w:pPr>
    <w:rPr>
      <w:rFonts w:eastAsiaTheme="minorHAnsi" w:cs="Times New Roman"/>
      <w:color w:val="000000" w:themeColor="text1"/>
      <w:szCs w:val="20"/>
      <w:lang w:eastAsia="ja-JP"/>
    </w:rPr>
  </w:style>
  <w:style w:type="paragraph" w:customStyle="1" w:styleId="1C5D77A090FB45AFAC289604E8AA0768">
    <w:name w:val="1C5D77A090FB45AFAC289604E8AA0768"/>
    <w:rsid w:val="00111A56"/>
  </w:style>
  <w:style w:type="paragraph" w:customStyle="1" w:styleId="78F39860C6A44FCDA89F226AA0FB285E">
    <w:name w:val="78F39860C6A44FCDA89F226AA0FB285E"/>
    <w:rsid w:val="00111A56"/>
  </w:style>
  <w:style w:type="paragraph" w:customStyle="1" w:styleId="320BA389581F4CFE84EFB2DEC977A313">
    <w:name w:val="320BA389581F4CFE84EFB2DEC977A313"/>
    <w:rsid w:val="00111A56"/>
  </w:style>
  <w:style w:type="paragraph" w:customStyle="1" w:styleId="4CB212E1682F4DAF83B614486E26FA3A">
    <w:name w:val="4CB212E1682F4DAF83B614486E26FA3A"/>
    <w:rsid w:val="00111A56"/>
  </w:style>
  <w:style w:type="paragraph" w:customStyle="1" w:styleId="976AD93474B04F02B45AB53A5DE127B7">
    <w:name w:val="976AD93474B04F02B45AB53A5DE127B7"/>
    <w:rsid w:val="00111A56"/>
  </w:style>
  <w:style w:type="paragraph" w:customStyle="1" w:styleId="82379DCF779344C0BA36548BED478CBB">
    <w:name w:val="82379DCF779344C0BA36548BED478CBB"/>
    <w:rsid w:val="00111A56"/>
  </w:style>
  <w:style w:type="paragraph" w:customStyle="1" w:styleId="71AA491A5D4C4C75950C6085815888FF">
    <w:name w:val="71AA491A5D4C4C75950C6085815888FF"/>
    <w:rsid w:val="00111A56"/>
  </w:style>
  <w:style w:type="paragraph" w:customStyle="1" w:styleId="381E03D6A9DF40429A2701099233CC17">
    <w:name w:val="381E03D6A9DF40429A2701099233CC17"/>
    <w:rsid w:val="00111A56"/>
  </w:style>
  <w:style w:type="paragraph" w:customStyle="1" w:styleId="FAFA5967F1D74B818CCD3484E1099D4C">
    <w:name w:val="FAFA5967F1D74B818CCD3484E1099D4C"/>
    <w:rsid w:val="00111A56"/>
  </w:style>
  <w:style w:type="paragraph" w:customStyle="1" w:styleId="1F98033BC8F744F2A88F6E0F8B06BB9E">
    <w:name w:val="1F98033BC8F744F2A88F6E0F8B06BB9E"/>
    <w:rsid w:val="00111A56"/>
  </w:style>
  <w:style w:type="paragraph" w:customStyle="1" w:styleId="31A86EC3CA744C42B9A623EBD2258DCA">
    <w:name w:val="31A86EC3CA744C42B9A623EBD2258DCA"/>
    <w:rsid w:val="00111A56"/>
  </w:style>
  <w:style w:type="paragraph" w:customStyle="1" w:styleId="3B844D317D254444A22149801942567C">
    <w:name w:val="3B844D317D254444A22149801942567C"/>
    <w:rsid w:val="00111A56"/>
  </w:style>
  <w:style w:type="paragraph" w:customStyle="1" w:styleId="225CA169DB34496A81631E8439F021AB">
    <w:name w:val="225CA169DB34496A81631E8439F021AB"/>
    <w:rsid w:val="00111A56"/>
  </w:style>
  <w:style w:type="paragraph" w:customStyle="1" w:styleId="C71BF5C693424FC8BC01C564B416C231">
    <w:name w:val="C71BF5C693424FC8BC01C564B416C231"/>
    <w:rsid w:val="00111A56"/>
  </w:style>
  <w:style w:type="paragraph" w:customStyle="1" w:styleId="367A640BE8AC41CBA45CFACCD0413973">
    <w:name w:val="367A640BE8AC41CBA45CFACCD0413973"/>
    <w:rsid w:val="00111A56"/>
  </w:style>
  <w:style w:type="paragraph" w:customStyle="1" w:styleId="76D80303D43C473398C12955107C2304">
    <w:name w:val="76D80303D43C473398C12955107C2304"/>
    <w:rsid w:val="00111A56"/>
  </w:style>
  <w:style w:type="paragraph" w:customStyle="1" w:styleId="13236735C49048F8AC7A71EE4B87E5D0">
    <w:name w:val="13236735C49048F8AC7A71EE4B87E5D0"/>
    <w:rsid w:val="00111A56"/>
  </w:style>
  <w:style w:type="paragraph" w:customStyle="1" w:styleId="9DDB070723B9498CB6B250CECF290E7D">
    <w:name w:val="9DDB070723B9498CB6B250CECF290E7D"/>
    <w:rsid w:val="00111A56"/>
  </w:style>
  <w:style w:type="paragraph" w:customStyle="1" w:styleId="FBB23F50D1AE459AB4874949F311E7B1">
    <w:name w:val="FBB23F50D1AE459AB4874949F311E7B1"/>
    <w:rsid w:val="00111A56"/>
  </w:style>
  <w:style w:type="paragraph" w:customStyle="1" w:styleId="8013E32957AA4BB8BAD0EE8AADC78E50">
    <w:name w:val="8013E32957AA4BB8BAD0EE8AADC78E50"/>
    <w:rsid w:val="00111A56"/>
  </w:style>
  <w:style w:type="paragraph" w:customStyle="1" w:styleId="A27E3B5A3E9B43BBAF37BB8E382A85CB">
    <w:name w:val="A27E3B5A3E9B43BBAF37BB8E382A85CB"/>
    <w:rsid w:val="00111A56"/>
  </w:style>
  <w:style w:type="paragraph" w:customStyle="1" w:styleId="EquityEvenPage20">
    <w:name w:val="Equity (Even Page)20"/>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9A05CE6A121D49B5B38C806196BFE57D">
    <w:name w:val="9A05CE6A121D49B5B38C806196BFE57D"/>
    <w:rsid w:val="00111A56"/>
  </w:style>
  <w:style w:type="paragraph" w:customStyle="1" w:styleId="34F663420DA340EE87432FA1F78F9864">
    <w:name w:val="34F663420DA340EE87432FA1F78F9864"/>
    <w:rsid w:val="00111A56"/>
  </w:style>
  <w:style w:type="paragraph" w:customStyle="1" w:styleId="4D53E7EF6A3B4DEEB19B62C1B093AF04">
    <w:name w:val="4D53E7EF6A3B4DEEB19B62C1B093AF04"/>
    <w:rsid w:val="00111A56"/>
  </w:style>
  <w:style w:type="paragraph" w:customStyle="1" w:styleId="EquityEvenPage21">
    <w:name w:val="Equity (Even Page)21"/>
    <w:rsid w:val="00111A56"/>
    <w:pPr>
      <w:tabs>
        <w:tab w:val="center" w:pos="4320"/>
        <w:tab w:val="right" w:pos="8640"/>
      </w:tabs>
      <w:spacing w:after="160"/>
    </w:pPr>
    <w:rPr>
      <w:rFonts w:eastAsiaTheme="minorHAnsi" w:cs="Times New Roman"/>
      <w:color w:val="000000" w:themeColor="text1"/>
      <w:szCs w:val="20"/>
      <w:lang w:eastAsia="ja-JP"/>
    </w:rPr>
  </w:style>
  <w:style w:type="paragraph" w:customStyle="1" w:styleId="26EA79059AE54B949D26653FDF950589">
    <w:name w:val="26EA79059AE54B949D26653FDF950589"/>
    <w:rsid w:val="00111A56"/>
  </w:style>
  <w:style w:type="paragraph" w:customStyle="1" w:styleId="FE5E0C5461B64114931C1799E36D27A5">
    <w:name w:val="FE5E0C5461B64114931C1799E36D27A5"/>
    <w:rsid w:val="00111A56"/>
  </w:style>
  <w:style w:type="paragraph" w:customStyle="1" w:styleId="EquityOddPage10">
    <w:name w:val="Equity (Odd Page)10"/>
    <w:rsid w:val="00111A56"/>
    <w:pPr>
      <w:spacing w:after="160"/>
    </w:pPr>
    <w:rPr>
      <w:rFonts w:eastAsiaTheme="minorHAnsi" w:cs="Times New Roman"/>
      <w:color w:val="000000" w:themeColor="text1"/>
      <w:szCs w:val="20"/>
      <w:lang w:eastAsia="ja-JP"/>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1D5A5684-0530-4757-A6BC-CE2B812016C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EquityMergeLetter.dotx</Template>
  <TotalTime>8</TotalTime>
  <Pages>1</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